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1e3d" w14:textId="e521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Чистопольского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13 октября 2023 года № 9-2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Чистопольского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улиц и сел для участия в сходе местного сообщества Чистопольского сельского округа района имени Габита Мусрепова Северо-Казахстанской области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 № 9-2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Чистопольского сельского округа района имени Габита Мусрепова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Чистопольского сельского округа района имени Габита Мусрепова Северо-Казахстанской области (далее –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нормативно правовых актов за № 32894) и устанавливают порядок проведения раздельных сходов местного сообщества жителей Чистопольского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и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 № 9-2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Чистопольского сельского округа района имени Габита Мусрепова Северо-Казахстанской области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 и сел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Чистопольского сельского округа района имени Габита Мусрепова Северо-Казахстанской области (человек) для участия в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50 лет Октября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Ленина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Советская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Карла Маркса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Титова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Механизаторов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1 Май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Космонавтов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Автомобильная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Дзержинского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Калинина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Горького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Плеханова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Ауэзова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8 Марта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Амангельды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Дружбы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Заречная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Ватутина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Магистральная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Кирова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Әлия Молдағұлова села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ДЭУ села Чистополье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Зеленая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Советская села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Роя села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Целинная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Новая села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Мира села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Гагарина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Автомобильная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Гаршино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Победа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Крамаренко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Верхняя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Нижняя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50 лет Октября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Целинная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Центральная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Механизаторов села Ялты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Парковая села Ялты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Симоновка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Дубровка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Князевка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