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a0d53" w14:textId="93a0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Новосельского сельского округа района имени Габита Мусрепова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26 сентября 2023 года № 8-9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приказом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за № 32894)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раздельных сходов местного сообщества Новосельского сельского округа района имени Габита Мусрепова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улиц и сел для участия в сходе местного сообщества Новосельского сельского округа района имени Габита Мусрепова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2023 года № 8-9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Новосельского сельского округа района имени Габита Мусрепова Северо-Казахстанской области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Новосельского сельского округа района имени Габита Мусрепова Северо-Казахстанской области (далее – Правила)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приказом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нормативно правовых актов за № 32894) и устанавливают порядок проведения раздельных сходов местного сообщества жителей Новосельского сельского округа.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сельского округа.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улиц и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 имени Габита Мусрепова.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2023 года № 8-9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и сел для участия в сходе местного сообщества Новосельского сельского округа района имени Габита Мусрепова Северо-Казахстанской области 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улиц и сел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 и сел Новосельского сельского округа района имени Габита Мусрепова Северо-Казахстанской области (человек) для участия в сходе местного сообщества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Донецкая села Новоселовка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Пристанционная села Новоселовка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Целинная села Новоселовка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Полевая села Новоселовка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Пионерская села Новоселовка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Джамбула села Новоселовка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Набережная села Новоселовка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Молодежная села Новоселовка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Гагарина села Новоселовка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Абая села Новоселовка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Школьная села Новоселовка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Аптечная села Привольное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Кооперативная села Привольное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Молодежная села Привольное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Набережная села Привольное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Полевая села Привольное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С.Ф. Коваля села Привольное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Целинная села Привольное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Мукур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