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f756" w14:textId="3e2f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Возвышенского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26 сентября 2023 года № 8-8.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Возвышенского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 и сел для участия в сходе местного сообщества Возвышенского сельского округа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2023 года № 8-8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Возвышенского сельского округа района имени Габита Мусрепова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Возвышенского сельского округа района имени Габита Мусрепова Северо-Казахстанской области (далее – Правила)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нормативно правовых актов за № 32894) и устанавливают порядок проведения раздельных сходов местного сообщества жителей Возвышенского сельского округа.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сельского округа.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улиц и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2023 года № 8-8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Возвышенского сельского округа района имени Габита Мусрепова Северо-Казахстанской области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и сел Возвышенского сельского округа района имени Габита Мусрепова Северо-Казахстанской области (человек) для участия в сходе местного сообщества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20 лет Целины села Возвышенка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Приречная села Возвышенка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Мира села Возвышенка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Абай Құнанбаев села Возвышенка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Шоқан Уәлиханов села Возвышенка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Гагарина села Возвышенка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Кошевого села Чернозубовка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Ишимская села Чернозубовка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Новая села Чернозубовка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Матросова села Чернозубовка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Мира села Чернозубовка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Чкалова села Чернозубовка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Сакко и Ванцетти села Чернозубовка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Стерлитамак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Григорьевка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Брилевка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маслихата района имени Габита Мусрепова Северо-Казахстанской области от 05.05.2025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28-4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