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3186" w14:textId="d3c3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Айыртауского районного маслихата от 28 декабря 2022 года № 7-23-25 "Об утверждении бюджета Константиновского сельского округа Айыртауского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11 апреля 2023 года № 8-2-12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Константиновского сельского округа Айыртауского района на 2023-2025 годы" от 28 декабря 2022 года № 7-23-25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Константиновского сельского округа Айыртауского района на 2023-2025 годы согласно приложениям 1, 2 и 3 к настоящему решению соответственно, в том числе на 2023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40 638,0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34 038,0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42 523,8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-1 885,8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1 885,8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1 885,8 тысяч тенге. 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4-1 следующего содержания: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"4-1. Предусмотреть в бюджете сельского округа расходы за счет свободных остатков бюджетных средств, сложившихся на начало финансового года согласно приложению 4.";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 № 8-2-12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7-23-25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Константиновского сельского округа Айыртауского района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 № 8-2-12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7-23-25</w:t>
            </w:r>
          </w:p>
        </w:tc>
      </w:tr>
    </w:tbl>
    <w:bookmarkStart w:name="z4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Направление свободных остатков, сложившихся на 1 января 2023 года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