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3dcd4" w14:textId="f63dc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коммунального государственного учреждения "Отдел экономики и финансов акимата города Петропавловска"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Петропавловска Северо-Казахстанской области от 12 сентября 2023 года № 1164. Утратило силу постановлением акимата города Петропавловска Северо-Казахстанской области от 4 июля 2025 года № 1054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Петропавловска Северо-Казахстанской области от 04.07.2025 </w:t>
      </w:r>
      <w:r>
        <w:rPr>
          <w:rFonts w:ascii="Times New Roman"/>
          <w:b w:val="false"/>
          <w:i w:val="false"/>
          <w:color w:val="ff0000"/>
          <w:sz w:val="28"/>
        </w:rPr>
        <w:t>№ 1054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 акимат города Петропавловска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Положение коммунального государственного учреждения "Отдел экономики и финансов акимата города Петропавловска" в новой редакции.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города Петропавловска.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Мухамедиев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Петропавловска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"12" сентября 2023 года № 1164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коммунального государственного учреждения "Отдел экономики и финансов акимата города Петропавловска".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постановления акимата города Петропавловска Северо-Казахстанской области от 01.02.2024 </w:t>
      </w:r>
      <w:r>
        <w:rPr>
          <w:rFonts w:ascii="Times New Roman"/>
          <w:b w:val="false"/>
          <w:i w:val="false"/>
          <w:color w:val="ff0000"/>
          <w:sz w:val="28"/>
        </w:rPr>
        <w:t>№ 134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</w:p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Коммунальное государственное учреждение "Отдел экономики и финансов акимата города Петропавловска" (далее по тексту - Учреждение), является уполномоченным государственным органом акимата города Петропавловска Республики Казахстан, финансируемый из местного бюджета и осуществляющий руководство в сфере формирования и реализации государственной политики в области бюджетного планирования программных документов, исполнения бюджета города, ведение отчетности по исполнению бюджета города Петропавловска, управление коммунальной собственностью.</w:t>
      </w:r>
    </w:p>
    <w:bookmarkEnd w:id="6"/>
    <w:bookmarkStart w:name="z2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Учреждение не имеет ведомств.</w:t>
      </w:r>
    </w:p>
    <w:bookmarkEnd w:id="7"/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Учреждение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8"/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Учреждение является юридическим лицом в организационно-правовой форме государственного учреждения, имеет символы и знаки отличия (при их наличии),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9"/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Учреждение вступает в гражданско-правовые отношения от собственного имени.</w:t>
      </w:r>
    </w:p>
    <w:bookmarkEnd w:id="10"/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Учреждение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1"/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Учреждение по вопросам своей компетенции в установленном законодательством порядке принимает решения, оформляемые приказами руководителя Учреждения и другими актами, предусмотренными законодательством Республики Казахстан.</w:t>
      </w:r>
    </w:p>
    <w:bookmarkEnd w:id="12"/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Учреждения утверждаются в соответствии с действующим законодательством. Учредителем и уполномоченным органом Учреждения является акимат города Петропавловска.</w:t>
      </w:r>
    </w:p>
    <w:bookmarkEnd w:id="13"/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Местонахождение Учреждения: 150008, Северо-Казахстанская область, город Петропавловск, ул. Конституции Казахстана, 23. </w:t>
      </w:r>
    </w:p>
    <w:bookmarkEnd w:id="14"/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Учреждения.</w:t>
      </w:r>
    </w:p>
    <w:bookmarkEnd w:id="15"/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Учреждения осуществляется из республиканского и местных бюджетов, бюджета (сметы расходов) Национального Банка Республики Казахстан в соответствии с законодательством Республики Казахстан.</w:t>
      </w:r>
    </w:p>
    <w:bookmarkEnd w:id="16"/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Учреждению запрещается вступать в договорные отношения с субъектами предпринимательства на предмет выполнения обязанностей, являющихся полномочиями Учреждения.</w:t>
      </w:r>
    </w:p>
    <w:bookmarkEnd w:id="17"/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Если, Учреждению законодательными актами предоставлено право осуществлять,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18"/>
    <w:bookmarkStart w:name="z3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19"/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Задачи Учреждения: </w:t>
      </w:r>
    </w:p>
    <w:bookmarkEnd w:id="20"/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Мониторинг деятельности администраторов бюджетных программ, финансируемых из бюджета города, по вопросам социально-экономического развития города Петропавловска, разработки и достижения целевых индикаторов по стратегическим и программным документам исполнения бюджета;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реализация государственной политики в области планирования и исполнения бюджета города;</w:t>
      </w:r>
    </w:p>
    <w:bookmarkEnd w:id="22"/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формирование показателей социально-экономического развития города Петропавловска в составе прогноза социально-экономического развития области, его анализ;</w:t>
      </w:r>
    </w:p>
    <w:bookmarkEnd w:id="23"/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управление коммунальной собственностью города.</w:t>
      </w:r>
    </w:p>
    <w:bookmarkEnd w:id="24"/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ведение бухгалтерского и бюджетного учета и составления финансовой и бюджетной отчетности по исполнению бюджета города;</w:t>
      </w:r>
    </w:p>
    <w:bookmarkEnd w:id="25"/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финансовое, кадровое и правовое обеспечение деятельности Отдела;</w:t>
      </w:r>
    </w:p>
    <w:bookmarkEnd w:id="26"/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эффективное использование электронного документооборота;</w:t>
      </w:r>
    </w:p>
    <w:bookmarkEnd w:id="27"/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осуществление иных задач, возложенных на Отдел акимом города Петропавловска и в соответствии с законодательством Республики Казахстан.</w:t>
      </w:r>
    </w:p>
    <w:bookmarkEnd w:id="28"/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 Учреждения:</w:t>
      </w:r>
    </w:p>
    <w:bookmarkEnd w:id="29"/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Права Учреждения:</w:t>
      </w:r>
    </w:p>
    <w:bookmarkEnd w:id="30"/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от государственных органов, иных организаций и физических лиц информацию, необходимую для осуществления функций, возложенных на Учреждение;</w:t>
      </w:r>
    </w:p>
    <w:bookmarkEnd w:id="31"/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вносить в Акимат предложения по определению целей, приоритетов и стратегии развития города;</w:t>
      </w:r>
    </w:p>
    <w:bookmarkEnd w:id="32"/>
    <w:bookmarkStart w:name="z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давать юридическим лицам, финансируемым из бюджета города рекомендации о необходимости устранения нарушений бюджетного законодательства Республики Казахстан;</w:t>
      </w:r>
    </w:p>
    <w:bookmarkEnd w:id="33"/>
    <w:bookmarkStart w:name="z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представлять Интересы КГУ "Отдел экономики и финансов акимата города Петропавловска" в государственных органах и судах;</w:t>
      </w:r>
    </w:p>
    <w:bookmarkEnd w:id="34"/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заключать договора, соглашения в пределах своей компетенции;</w:t>
      </w:r>
    </w:p>
    <w:bookmarkEnd w:id="35"/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права, предусмотренные законодательством Республики Казахстан.</w:t>
      </w:r>
    </w:p>
    <w:bookmarkEnd w:id="36"/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15. Обязанности Учреждения:</w:t>
      </w:r>
    </w:p>
    <w:bookmarkEnd w:id="37"/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утверждать акты приема-передачи имущества;</w:t>
      </w:r>
    </w:p>
    <w:bookmarkEnd w:id="38"/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своей компетенции готовить проекты нормативных правовых и правовых актов акима и акимата города;</w:t>
      </w:r>
    </w:p>
    <w:bookmarkEnd w:id="39"/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издавать приказы по вопросам компетенции Учреждения, в том числе по основной деятельности и личному составу;</w:t>
      </w:r>
    </w:p>
    <w:bookmarkEnd w:id="40"/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обращаться в судебные органы всех инстанций за защитой прав и интересов Учреждения, представлять Учреждение в судах Республики Казахстан по вопросам владения, пользования и распоряжения коммунальным имуществом, по вопросам деятельности Учреждения;</w:t>
      </w:r>
    </w:p>
    <w:bookmarkEnd w:id="41"/>
    <w:bookmarkStart w:name="z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осуществлять полномочия в пределах предоставленных КГУ "Отдел экономики и финансов акимата города Петропавловска" в соответствии с законодательством Республики Казахстан и настоящим Положением.</w:t>
      </w:r>
    </w:p>
    <w:bookmarkEnd w:id="42"/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соответствии с возложенными задачами Учреждение осуществляет следующие функции:</w:t>
      </w:r>
    </w:p>
    <w:bookmarkEnd w:id="43"/>
    <w:bookmarkStart w:name="z5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анализ практики применения законодательства, подготовка предложений по его совершенствованию, разработка и подготовка в пределах своей компетенции проектов нормативных правовых и правовых актов акима и акимата города;</w:t>
      </w:r>
    </w:p>
    <w:bookmarkEnd w:id="44"/>
    <w:bookmarkStart w:name="z5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разработка социально-экономического паспорта, проведение анализа и подготовка информации социально-экономического положения города Петропавловска;</w:t>
      </w:r>
    </w:p>
    <w:bookmarkEnd w:id="45"/>
    <w:bookmarkStart w:name="z6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согласований проектов актов акима города на соответствие планам и программа экономического, социального развития города;</w:t>
      </w:r>
    </w:p>
    <w:bookmarkEnd w:id="46"/>
    <w:bookmarkStart w:name="z6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подготовка материалов к заседаниям Бюджетной комиссии города Петропавловска;</w:t>
      </w:r>
    </w:p>
    <w:bookmarkEnd w:id="47"/>
    <w:bookmarkStart w:name="z6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рассмотрение, оценка и подготовка заключений по бюджетным заявкам администраторов бюджетных программ;</w:t>
      </w:r>
    </w:p>
    <w:bookmarkEnd w:id="48"/>
    <w:bookmarkStart w:name="z6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прогнозирование объема поступлений в местный бюджет на основе прогноза социально-экономического развития и бюджетных параметров города Петропавловска;</w:t>
      </w:r>
    </w:p>
    <w:bookmarkEnd w:id="49"/>
    <w:bookmarkStart w:name="z6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разработка проектов решений маслихата города Петропавловска о местном бюджете на 3 года, о внесении изменений и дополнений в бюджет, предложений по корректировке бюджета города Петропавловска;</w:t>
      </w:r>
    </w:p>
    <w:bookmarkEnd w:id="50"/>
    <w:bookmarkStart w:name="z6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разработка проекта постановления Акимата о реализации решения маслихата города Петропавловска о бюджете города Петропавловска на соответствующий финансовый год;</w:t>
      </w:r>
    </w:p>
    <w:bookmarkEnd w:id="51"/>
    <w:bookmarkStart w:name="z6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формирование перечня приоритетных местных бюджетных инвестиционных проектов (программ);</w:t>
      </w:r>
    </w:p>
    <w:bookmarkEnd w:id="52"/>
    <w:bookmarkStart w:name="z6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планирование местных бюджетных инвестиционных проектов (программ) и бюджетных инвестиций посредством участия в формировании и увеличения уставного капитала юридических лиц в рамках прогноза социально-экономического развития; </w:t>
      </w:r>
    </w:p>
    <w:bookmarkEnd w:id="53"/>
    <w:bookmarkStart w:name="z6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проведение экономической экспертизы местных бюджетных инвестиционных проектов (программ) в порядке, предусмотренном законодательством Республики Казахстан;</w:t>
      </w:r>
    </w:p>
    <w:bookmarkEnd w:id="54"/>
    <w:bookmarkStart w:name="z6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составление и представление в Акимат сводной информации о ходе реализации инвестиционных проектов, осуществляемых за счет средств государственного бюджета;</w:t>
      </w:r>
    </w:p>
    <w:bookmarkEnd w:id="55"/>
    <w:bookmarkStart w:name="z7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проведение оценки эффективности (результативности) реализации, местных бюджетных инвестиций и грантов;</w:t>
      </w:r>
    </w:p>
    <w:bookmarkEnd w:id="56"/>
    <w:bookmarkStart w:name="z7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осуществление функции рабочего органа бюджетной комиссии;</w:t>
      </w:r>
    </w:p>
    <w:bookmarkEnd w:id="57"/>
    <w:bookmarkStart w:name="z7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рассмотрение предложений администраторов бюджетных программ по новым инициативам расходов, направленных на реализацию приоритетов социально-экономического развития, в том числе по бюджетным инвестициям, на соответствие стратегическим и программным документам, бюджетному и иному законодательству Республики Казахстан;</w:t>
      </w:r>
    </w:p>
    <w:bookmarkEnd w:id="58"/>
    <w:bookmarkStart w:name="z7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рассмотрение и согласование проектов приказов администраторов бюджетных программ по утверждению и внесению изменений и дополнений в бюджетные программы;</w:t>
      </w:r>
    </w:p>
    <w:bookmarkEnd w:id="59"/>
    <w:bookmarkStart w:name="z7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исполнения бюджета и координация деятельности администраторов бюджетных программ;</w:t>
      </w:r>
    </w:p>
    <w:bookmarkEnd w:id="60"/>
    <w:bookmarkStart w:name="z7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составление, утверждение и ведение сводного плана поступлений и сводных планов финансирования по обязательствам и платежам;</w:t>
      </w:r>
    </w:p>
    <w:bookmarkEnd w:id="61"/>
    <w:bookmarkStart w:name="z7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мониторинга своевременного и эффективного использования бюджетных средств администраторами бюджетных программ города;</w:t>
      </w:r>
    </w:p>
    <w:bookmarkEnd w:id="62"/>
    <w:bookmarkStart w:name="z7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осуществление подбора и расстановки кадров в соответствии с положениями законодательства о государственной службе</w:t>
      </w:r>
    </w:p>
    <w:bookmarkEnd w:id="63"/>
    <w:bookmarkStart w:name="z7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ведение бухгалтерского учета и отчетности, кадрово-правовой работы, административно-хозяйственной деятельности;.</w:t>
      </w:r>
    </w:p>
    <w:bookmarkEnd w:id="64"/>
    <w:bookmarkStart w:name="z7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внесение изменений в сводные планы поступлений и финансирования бюджета города в порядке и срок, определенные законодательством Республики Казахстан;</w:t>
      </w:r>
    </w:p>
    <w:bookmarkEnd w:id="65"/>
    <w:bookmarkStart w:name="z8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мониторинга освоения денежных средств администраторами бюджетных программ;</w:t>
      </w:r>
    </w:p>
    <w:bookmarkEnd w:id="66"/>
    <w:bookmarkStart w:name="z8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погашение бюджетных кредитов, выданных за счет средств республиканского и местных бюджетов, обеспечение их учета, мониторинга и возврата, обслуживание долга;</w:t>
      </w:r>
    </w:p>
    <w:bookmarkEnd w:id="67"/>
    <w:bookmarkStart w:name="z8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обеспечение деятельности содержания коммунального государственного учреждения "Отдел экономики и финансов акимата города Петропавловска";</w:t>
      </w:r>
    </w:p>
    <w:bookmarkEnd w:id="68"/>
    <w:bookmarkStart w:name="z8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составление и представление бюджетной и консолидированной финансовой отчетности в соответствии с Бюджетным кодексом Республики Казахстан;</w:t>
      </w:r>
    </w:p>
    <w:bookmarkEnd w:id="69"/>
    <w:bookmarkStart w:name="z8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разработка бюджетной заявки, бюджетных программ коммунального государственного учреждения "Отдел экономики и финансов акимата города Петропавловска" и внесение изменений и дополнений в бюджетные программы;</w:t>
      </w:r>
    </w:p>
    <w:bookmarkEnd w:id="70"/>
    <w:bookmarkStart w:name="z8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обеспечение ведения бюджетного учета по исполнению местного бюджета.</w:t>
      </w:r>
    </w:p>
    <w:bookmarkEnd w:id="71"/>
    <w:bookmarkStart w:name="z8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обеспечение возврата из бюджета и (или) зачета излишне (ошибочно) уплаченных сумм поступлений по администрируемым кодам поступлений в бюджет города согласно единой бюджетной классификации;</w:t>
      </w:r>
    </w:p>
    <w:bookmarkEnd w:id="72"/>
    <w:bookmarkStart w:name="z8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возврат неиспользованных (недоиспользованных) сумм целевых трансфертов, выделенных из вышестоящего бюджета, в том числе использованных не по целевому назначению в порядке, установленном бюджетным законодательством;</w:t>
      </w:r>
    </w:p>
    <w:bookmarkEnd w:id="73"/>
    <w:bookmarkStart w:name="z8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осуществление полномочий по владению, пользованию и распоряжению коммунальным имуществом на территории города Петропавловска в соответствии с действующим законодательством, осуществление мер по его защите;</w:t>
      </w:r>
    </w:p>
    <w:bookmarkEnd w:id="74"/>
    <w:bookmarkStart w:name="z8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организация работы по закреплению коммунального имущества акимата города за коммунальными государственными юридическими лицами;</w:t>
      </w:r>
    </w:p>
    <w:bookmarkEnd w:id="75"/>
    <w:bookmarkStart w:name="z9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33) согласование списания основных средств, закрепленных за коммунальными государственными юридическими лицами; </w:t>
      </w:r>
    </w:p>
    <w:bookmarkEnd w:id="76"/>
    <w:bookmarkStart w:name="z9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утверждение актов приема-передачи имущества;</w:t>
      </w:r>
    </w:p>
    <w:bookmarkEnd w:id="77"/>
    <w:bookmarkStart w:name="z9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ведение реестра государственных учреждений, государственных коммунальных предприятий, акционерных обществ и товариществ с ограниченной ответственностью, пакеты акций (доли участия) которых принадлежат государству;</w:t>
      </w:r>
    </w:p>
    <w:bookmarkEnd w:id="78"/>
    <w:bookmarkStart w:name="z9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36) осуществление мониторинга финансово - хозяйственной деятельности коммунальных государственных предприятий, планов развития коммунальных государственных предприятий, контролируемых государством акционерных обществ и товариществ с ограниченной ответственностью; </w:t>
      </w:r>
    </w:p>
    <w:bookmarkEnd w:id="79"/>
    <w:bookmarkStart w:name="z9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осуществление мониторинга проведения инвентаризации имущества коммунальных государственных учреждений и предприятий, контролируемых государством акционерных обществ и товариществ с ограниченной ответственностью;</w:t>
      </w:r>
    </w:p>
    <w:bookmarkEnd w:id="80"/>
    <w:bookmarkStart w:name="z9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приватизации коммунального имущества акимата города, в том числе привлечение посредника для организации процесса приватизации, обеспечение оценки объекта приватизации, осуществление подготовки и заключения договоров купли-продажи объекта приватизации и контроль за соблюдением условий договоров купли-продажи (кроме объектов государственного жилищного фонда);</w:t>
      </w:r>
    </w:p>
    <w:bookmarkEnd w:id="81"/>
    <w:bookmarkStart w:name="z9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предоставление коммунального имущества акимата города в имущественный наем (аренду), доверительное управление без права (с правом) последующего выкупа (кроме объектов государственного жилищного фонда);</w:t>
      </w:r>
    </w:p>
    <w:bookmarkEnd w:id="82"/>
    <w:bookmarkStart w:name="z9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осуществление постприватизационного контроля выполнения условий договоров купли–продажи, имущественного найма (аренды), доверительного управление коммунального имущества (кроме объектов государственного жилищного фонда);</w:t>
      </w:r>
    </w:p>
    <w:bookmarkEnd w:id="83"/>
    <w:bookmarkStart w:name="z9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41) осуществление контроля полноты и своевременности поступления в доход бюджета города денежных средств от продажи коммунального имущества, от передачи коммунального имущества акимата города в имущественный наем (аренду), доверительное управление, принятие мер по взысканию задолженности (кроме объектов государственного жилищного фонда); </w:t>
      </w:r>
    </w:p>
    <w:bookmarkEnd w:id="84"/>
    <w:bookmarkStart w:name="z9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организация учета, хранения, оценки и дальнейшего использования коммунального имущества, обращенного (поступившего) в коммунальную собственность, признанного в порядке, установленном законодательством Республики Казахстан, бесхозяйным, перешедшего государству по праву наследования, а также выморочного имущества, безвозмездно перешедшего в порядке, установленном законодательством Республики Казахстан, в коммунальную собственность;</w:t>
      </w:r>
    </w:p>
    <w:bookmarkEnd w:id="85"/>
    <w:bookmarkStart w:name="z10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осуществление иных полномочий, возлагаемых на Учреждение в соответствии с законодательством Республики Казахстан.</w:t>
      </w:r>
    </w:p>
    <w:bookmarkEnd w:id="86"/>
    <w:bookmarkStart w:name="z101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</w:t>
      </w:r>
    </w:p>
    <w:bookmarkEnd w:id="87"/>
    <w:bookmarkStart w:name="z10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Руководство Учреждения осуществляется первым руководителем, который несет персональную ответственность за выполнение возложенных на Учреждение задач и осуществление им своих функций.</w:t>
      </w:r>
    </w:p>
    <w:bookmarkEnd w:id="88"/>
    <w:bookmarkStart w:name="z10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Первый руководитель Учреждения назначается на должность и освобождается от должности в соответствии с законодательством Республики Казахстан.</w:t>
      </w:r>
    </w:p>
    <w:bookmarkEnd w:id="89"/>
    <w:bookmarkStart w:name="z10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Первый руководитель Учреждения имеет заместителя, который назначается на должность и освобождается от должности в соответствии с законодательством Республики Казахстан. </w:t>
      </w:r>
    </w:p>
    <w:bookmarkEnd w:id="90"/>
    <w:bookmarkStart w:name="z10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Полномочия первого руководителя Учреждения:</w:t>
      </w:r>
    </w:p>
    <w:bookmarkEnd w:id="91"/>
    <w:bookmarkStart w:name="z10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представляет на утверждение акимата города Петропавловска Положение о коммунальном государственном учреждении "Отдел экономики и финансов акимата города Петропавловска";</w:t>
      </w:r>
    </w:p>
    <w:bookmarkEnd w:id="92"/>
    <w:bookmarkStart w:name="z10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соответствии с законодательством Республики Казахстан назначает на должности и освобождает от должности сотрудников Учреждения;</w:t>
      </w:r>
    </w:p>
    <w:bookmarkEnd w:id="93"/>
    <w:bookmarkStart w:name="z10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определяет права, обязанности и полномочия своего заместителя, заведующих секторов, специалистов;</w:t>
      </w:r>
    </w:p>
    <w:bookmarkEnd w:id="94"/>
    <w:bookmarkStart w:name="z10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установленном законодательством Республики Казахстан порядке решает вопросы поощрения, оказания материальной помощи, налагает дисциплинарные взыскания на сотрудников Учреждения;</w:t>
      </w:r>
    </w:p>
    <w:bookmarkEnd w:id="95"/>
    <w:bookmarkStart w:name="z11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издает приказы, утверждает должностные инструкции работников, дает указания по вопросам, входящим в его компетенцию, обязательные для выполнения всеми работниками Учреждения;</w:t>
      </w:r>
    </w:p>
    <w:bookmarkEnd w:id="96"/>
    <w:bookmarkStart w:name="z11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Учреждение во всех государственных органах, суде и иных организациях, независимо от форм собственности, в соответствии с законодательством Республики Казахстан;</w:t>
      </w:r>
    </w:p>
    <w:bookmarkEnd w:id="97"/>
    <w:bookmarkStart w:name="z11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выдает доверенности на право представления интересов Учреждения в государственных органах, иных учреждениях по вопросам, входящим в компетенцию Учреждения;</w:t>
      </w:r>
    </w:p>
    <w:bookmarkEnd w:id="98"/>
    <w:bookmarkStart w:name="z11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подписывает служебную документацию в пределах своей компетенции;</w:t>
      </w:r>
    </w:p>
    <w:bookmarkEnd w:id="99"/>
    <w:bookmarkStart w:name="z11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принимает меры по противодействию коррупции и несет за это персональную ответственность;</w:t>
      </w:r>
    </w:p>
    <w:bookmarkEnd w:id="100"/>
    <w:bookmarkStart w:name="z11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иные полномочия в соответствии с законодательством Республики Казахстан.</w:t>
      </w:r>
    </w:p>
    <w:bookmarkEnd w:id="101"/>
    <w:bookmarkStart w:name="z11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Исполнение полномочий руководителя Учреждения в период его отсутствия осуществляется лицом, его замещающим в соответствии с действующим законодательством.</w:t>
      </w:r>
    </w:p>
    <w:bookmarkEnd w:id="102"/>
    <w:bookmarkStart w:name="z11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Первый руководитель определяет полномочия своего заместителя в соответствии с действующим законодательством.</w:t>
      </w:r>
    </w:p>
    <w:bookmarkEnd w:id="103"/>
    <w:bookmarkStart w:name="z118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104"/>
    <w:bookmarkStart w:name="z11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Учреждение может иметь на праве оперативного управления обособленное имущество в случаях, предусмотренных законодательством. Имущество Учреждения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 </w:t>
      </w:r>
    </w:p>
    <w:bookmarkEnd w:id="105"/>
    <w:bookmarkStart w:name="z12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Национальный Банк Республики Казахстан от имени Республики Казахстан самостоятельно осуществляет права владения, пользования и распоряжения закрепленным за ним имуществом, находящимся на его балансе.</w:t>
      </w:r>
    </w:p>
    <w:bookmarkEnd w:id="106"/>
    <w:bookmarkStart w:name="z12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Имущество, закрепленное за Учреждением относится к республиканской/коммунальной собственности.</w:t>
      </w:r>
    </w:p>
    <w:bookmarkEnd w:id="107"/>
    <w:bookmarkStart w:name="z12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Учреждение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08"/>
    <w:bookmarkStart w:name="z123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109"/>
    <w:bookmarkStart w:name="z12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Реорганизация и упразднение Учреждение осуществляются в соответствии с законодательством Республики Казахстан.</w:t>
      </w:r>
    </w:p>
    <w:bookmarkEnd w:id="110"/>
    <w:bookmarkStart w:name="z12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При упразднении (ликвидации) Учреждения имущество, оставшееся после удовлетворения требований кредиторов, остается в коммунальной собственности города.</w:t>
      </w:r>
    </w:p>
    <w:bookmarkEnd w:id="1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