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72887" w14:textId="177288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Северо–Казахстанской области от 29 апреля 2020 года № 100 "Об установлении карантинной зоны с введением карантинного режима"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4 августа 2023 года № 124. Утратило силу постановлением акимата Северо-Казахстанской области от 5 января 2026 года №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Северо-Казахстанской области от 05.01.2026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Северо–Казахстанской области "Об установлении карантинной зоны с введением карантинного режима" от 29 апреля 2020 года № 100 (зарегистрировано в Реестре государственной регистрации нормативных правовых актов № 6284)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сельского хозяйства и земельных отношений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Северо-Казахстанской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"04" августа 2023 года № 124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"29" апреля 2020 года № 100</w:t>
            </w:r>
          </w:p>
        </w:tc>
      </w:tr>
    </w:tbl>
    <w:bookmarkStart w:name="z2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по горчаку ползучему на территориях хозяйствующих субъектов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под обработку, гектар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"Достық Дән"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"Исагали"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"ӘДЕМІ - АСТЫҚ"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"Асхат"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"Анар"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"Анар"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"Дархан"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"Бирлик"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"Байкал"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"Данияров"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"Поле"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"Дауыт-Астық"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"Буланбай"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"Нугман"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"Егемендік-2017"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"Егемендік-2017"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"Егемендік-2017"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"Егемендік-2017"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"Майское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"Кенес"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"Богенбай"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"Сәтті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"Сәтті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"Сәтті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ограниченной ответственностью "Сәтті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"Сәтті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"Тендик"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0,4238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0,5568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0,4227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"Ансар"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1,0405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"Ансар"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1,0374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0,7557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2,284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0,5344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0,1984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1,5587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0,9213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"Данияров"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6,6358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0,9121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0,4881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0,0286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1,031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"Данил"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"Данил"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"Данил"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"Данил"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"Шалкар"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"Шалкар"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0,9744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"Шалкар"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"Еркем"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"Руслан"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 "Руслан"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0,2846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 "Руслан"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 "Руслан"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 "Руслан"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"Природа"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"Арман"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3,8064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"Кома"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"Кома"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"Светлана"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"Раздолье"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"Лад"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"Дементра"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"Лина"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"НР-Агро"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"НР-Агро"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"НР-Агро"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"НР-Агро"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"Зайда"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"Светлый путь"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"Сут"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Аккайынский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"ФениксА"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села Южное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"НТС-Агро"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"Колос"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"Светлана"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"Амира"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"Рубин"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"Казахавтодор"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"Айнұр-2030"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"Турнова"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"Медний"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"Булат"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"с.Северный"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"Егін жай Зерно"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 Сев"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"Святодуховка-Агро"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"Казахавтодор"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Магжана Жумабаева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"Луч"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"Бейсембаев"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"Северянка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"RICH NOMAD NORD"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0,0134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Габита Мусрепова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"Целинное-2004"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7,0763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"Береке-Агро"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0,673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"Дружба"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"КУЖЕН"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"АгроМир"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"Намыс"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"Агро-Есіл"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9,341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"Агро-Ломоносовка"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"Ишим-Агро"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"Янтарь-98"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"Ника"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"Нежинка-Ерке"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"Буденное-СК"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"Астық-Привольный"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0,7202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"Колос"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"Самир"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"Мурагер"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"Яна"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"Юрий и К-2005"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"Береке-Брилевка"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"Возвышенка-СК"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"Даулет"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"Целинный-2001"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1,684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"Бірлік"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"АстыкМол"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"Атамекен-Агро-Целинный"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"EL INVEST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"СП ГАРШИНО"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"Корель"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"Фраш В.В"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"АЗКО"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"Жигер Кокше"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"Баис"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"Балдиков Кошан"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"Акселеу"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2,7801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"Тахтаброд-ТМ"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"Verum Agro SKO"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0,1931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"КазСтройТрейд"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0,0077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"Племзавод Алабота"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"СТЮ-Агро"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 акционерного общества "Национальная компания "Қазақстан темір жолы" - "Акмолинское отделение магистральной сети"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Пустырь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"Астана транспортные системы"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"Альмира"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"Лидер СКТ"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"Гильмизянов"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Пустырь (новый очаг 2022)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"БАЙКЕН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"Анар"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в форме простого товарищества "Раймбек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"БАЙКЕН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"Райымбек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"Анар"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"Родник-2"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"Штыма В.И.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"Ерназ-Агро 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"Мичуринский"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"Сағат-СК"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"Райт-А.А."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"Компания" "Целина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Уалихановский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Автодорога Амангельды-Каратерек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0,1084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"Жолдасбай-Агро"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0,5774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"Ибраһим-Агро"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"Кызыл ту-Агро"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 "Искаков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"Ибрагимов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"Болашак-Агро"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"АФ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"Айдана"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"Кадр"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"АФ Кзылту-Нан"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0,643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0,2254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Автодорога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"АФ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Автодорога Кишкенеколь-Тельжан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0,1116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Акына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Логистикс"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Логистикс"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"Городецкое"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"Пармен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"Ботагоз"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Логистикс"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"ВЕРД"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"Дюсеке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"Шал акын АГРО-2020"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129896,13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192,2551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