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6ea6" w14:textId="b1b6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октября 2023 года № 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которое вводится в действие с 1 октября 2023 года,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которое вводится в действие с 1 сентября 2023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ДСМ-170/2020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Полный код уcлуги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Поправочный коэффициент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услуги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дистанционный формат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Педиатр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Семейный врач (Врач общей практики)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Психолог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 высшим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со средним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 высшим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со средним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Подростковый врач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Андролог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Геронтолог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Иммунолог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Сексопатолог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Трансплантолог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Онколог-гинеколог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Профпатолог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Нарколог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Генетик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Клинический фармаколог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Протезист/ ортезист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Трансфузиолог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гипербарической оксигенации (ГБО)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экстракорпоральной детоксикации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Физиотерапевт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Рефлексотерапевт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рентгенэндоваскулярной диагностике и лечению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лечебной физкультуре и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нетрадиционной медицины (су-джок, мануальной терапии, гирудотерапевт, гомеопат)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Фонопедагог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Фониатр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Сурдопедагог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Слухопротезист (акустик)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 посредством телемедицины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консилиум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Зимницкому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синовиальной жидкости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смывов бронхиального секрета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спинномозговой жидкости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соскоба из ротовой полости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спинномозговой жидкости на кислотоустойчивые бактерии (КУБ)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простейшие и гельминты ручными методами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малярию ручными методами ("толстая капля", мазок крови)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качественное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чесоточного клеща в биологическом материале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перианального соскоба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атипических клеток в мокроте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B01.323.001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гемосидерина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Бен-Джонса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B02.096.001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LE-клеток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B02.295.001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аутогемолиза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B02.443.001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миелограммы и характеристика костно-мозгового кроветворения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с базофильной зернистостью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B02.542.001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дефиниламиновой пробы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с определением степени созревания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химия (биохимия)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B03.173.001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(качественно)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бетта-липопротеидов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дельта-левулиновой кислоты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в других биологических материалах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других биологических материалах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эритроцитах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полуколичественно/качественно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B03.447.001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серомукоида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B03.460.001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стрептокиназы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циркулирующих иммунных комплексов (ЦИК)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Сиаловая проба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Тимоловая проба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Электорофорез белковых фракций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липопротеинов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лактатдегидрогеназы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щелочной фосфатазы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ангиотензинпревращающего фермента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пировиноградной кислоты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пирувата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гиалуронидазы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глутамтадегидрогеназы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(Cu)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церулоплазмина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лактата (молочной кислоты)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C3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C4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b-единицы хорионического гонадотропина (b-ХГЧ)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(двойной тест для определение альфафетопротеина (АФП) и b-единицы хорионического гонадотропина (b-ХГЧ) на анализаторе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(тройной тест для определения альфафетопротеина (АФП), b-единицы хорионического гонадотропина (b-ХГЧ) и неконьюгированного эстриола) на анализаторе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 на анализаторе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гаптоглобина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маркеров преэклампсии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мочи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лекарственного вещества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криоглобулинов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тяжелых металлов в биологическом материале атомно-адсорбционным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Потовая проба на системе индукции и анализа пота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37 866,35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B03.099.003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йода, селена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тяжелых металлов (медь, ртуть, свинец, цинк)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Неинвазивная диагностика Helicobacter pylori (хеликобактер пилори) (ХЕЛИК-тест)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глюкозы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B04.088.001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толерантности плазмы к гепарину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времени рекальцификации (АВР)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каолин-активированного лизиса сгустка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Квика (КВ)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рекальцификации (ВР)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ретракции кровяного сгустка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Клаус-фибриногена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фибринолитической активности плазмы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B04.540.001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бетта-нафтолового теста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B04.063.002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агрегации тромбоцитов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S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C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фактора Виллебранда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антитромбина III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волчаночного антикоагулянта (LA1/LA2)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IX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VIII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 к протеину C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B04.441.002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рептилазного времени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IX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(ручным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кишечный дисбактериоз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(выделение чистой культуры)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(выделение чистой культуры)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aureus(стафилококкус ауреус)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пертусис)(выделение чистой культуры)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(выделение чистой культуры)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(без выделения чистой культуры)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биологическим методом с использованием лабораторных животных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B05.095.001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экссудатов, транссудатов на кислотоустойчивые бактерии (КУБ)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(нейссерия гонореа)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influenzae(гемофилус инфлуензае)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другое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B05.059.019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методом масс-спектрометрии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кала на дисбактериоз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(ИФА)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антиядерные антитела и смешанные заболевания соединительной ткани (CTD Screen)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системные заболевания соединительной ткани (Symphony),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AAT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b-хорионического гонадотропина человека (b-ХГЧ) в моче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HPT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ядерному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NCA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NLA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спинномозговой жидкости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a-триптазы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b-триптазы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a/b-триптазы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эозинофильно-катионного протеина (ECP)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гормона (АКТГ)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андростендиона (АСД)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(хламидиа трахоматис)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(кандида)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(сперм антибоди)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CENP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Echinococcus (эхинококкус) (эхинококкоз)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Fibrillarin (фибрилларин)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GBM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Jo-1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Mi-2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MPOS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PCNA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PM-Scl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PR3S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Rib-P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RNA Pol III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RNP70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U1RNP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гладкой мускулатуре (SMA)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двуспиральной (неденатурированной) ДНК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кальпротектину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миелопероксидазе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Helicobacter pylori (хеликобактер пилори) (HP)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Helicobacter pylori (хеликобактер пилори) (HP)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Yersinia enterocolotica(иерсиния энтероколитика)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 b2- Гликопротеину I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​​Ascaris lumbricoides (аскарис лумбрикойдес) (аскаридоз)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Borellia burgdorferi (боррелия бургдорфери) (болезнь Лайма)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pneumoniae (хламидиа пнеумоние)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(хламидиа трахоматис)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Helicobacter pylori (хеликобактер пилори) (HP)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Leptospira interrogans (лептоспира интерроганс)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Ro52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Ro60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Scl-70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Sm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Toxocara canis (токсокара канис) (токсокароз)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Trichinella spiralis (трихинелла спиралис) (трихинеллез)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(трепанема паллидум)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(трихомонас вагиналис)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Yersinia enterocolotica (иерсиния энтероколитика)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 b2-Гликопротеину I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клещевого энцефалита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клещевого энцефалита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парагриппа гриппа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Aspergillus (аспергиллез)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Borellia burgdorferi (боррелия бургдорфери) (болезнь Лайма)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pneumoniae (хламидиа пнеумоние)в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(хламидиа трахоматис)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(гарднерелла вагиналис)в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Giardia intestinalis (гиардиа интестиналис) (лямблиоз)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Giardia intestinalis (гиардиа интестиналис) (лямблиоз)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Helicobacter pylori (хеликобактер пилори) (HP)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Leptospira interrogans (лептоспира интерроганс)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(трепанема паллидум)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(трепанема паллидум)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зостер)(ВПГ-III)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(варицелла зостер)(ВПГ-III)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Yersinia enterocolotica(иерсиния энтероколитика)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 b2- Гликопротеину I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ревматоидному фактору в сыворотке крови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нуклеосомам в сыворотке крови методом 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клещевого энцефалита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парагриппа гриппа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бетта-2 микроглобулина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ванилилминдальной кислоты (ВМК)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C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гиалуроновой кислоты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глиального фибриллярного кислого белка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катехоламинов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лактоферрина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миелопероксидазы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плацентарного белка (PAPA-A)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предсуществующих HLA-антител в сыворотке крови ИФА-методом.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 оксипрогестерона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ПСА (F-простат-специфический антиген)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серотонина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к прочим аллергенам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Giardia intestinalis (гиардиа интестиналис) (лямблиоз)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(микоплазма хоминис)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Yersinia pseudotuberculosis (иерсиниа псеудотуберкулосис)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гриппа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респираторно-синцитиальному вирусу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циклическим цитруллиновым пептидам (АЦПП)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тестостеронстимулирующего гормона (ТСГ)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Виллебранда в плазме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цитокинов-ИЛ-8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цитокинов-ИЛ-2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цитокинов-ИЛ-4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цитокинов-ИЛ-6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цитокинов-интерферона-альфа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цитокинов-интерферона-гамма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цитокинов-ФНО-альфа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целиакии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целиакии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сыворотке крови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сыворотке крови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сыворотке крови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моче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моче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сухой капле капиллярной кров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ВИЧ 1,2 в сухой капле капиллярной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гепатиту С в сухой капле капиллярной кровиИФА-методом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p24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1,2 методом иммуноблотинга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нарушений резорбции костной ткани (b-Cross Laps)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NGAL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uNGAL в моче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 (АКТГ)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альфа-2-макроглобулина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(подтверждающий)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плоскоклеточной карциномы (SCCA)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C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гепарину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гистонам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неструктурным белкам вируса гепатита C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островковым клеткам поджелудочной железы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 b2- Гликопротеину I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целиакии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 b2-Гликопротеину I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целиакии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зостер)(ВПГ-III)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 b2- Гликопротеину I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Ig G к двуспиральной ДНК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b-2 микроглобулина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ингибина Вв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прокальцитонина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 - специфической энолазы (NSE)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нейронопептидов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немелкоклеточного рака легкого (CYFRA 21-1)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мелкоклеточного рака (Pro-GRP)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рака яичников (НЕ-4)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про-простатспецифического антигена (про-ПСА)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простатической кислой фосфатазы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с идентификацией возбудителя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сыворотке крови (подтверждающий тест)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сывороточного уровня плацентарного фактора роста (PIGF)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некроза опухолей (ФНО)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ФМС-подобной тирозинкиназы 1sFlt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фолатов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 - ИЛ-8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преэклампсию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(хламидиа трахоматис)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(уреаплазма уреалитикум)в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(микоплазма хоминис)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(трихомонас вагиналис)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(гарднерелла вагиналис)в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определения иммунного статуса (6 пар)"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"Общий цитокератин"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12 689,34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миеломной болезни"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B06.574.008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острых лейкозов"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40 984,35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B06.575.008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диагностики минимальной остаточной болезни при лейкозах"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B06.577.008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"фагоцитоз"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B06.578.008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(кластера дифференцировки) CD 3+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B06.579.008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3+-DR+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B06.599.008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CD 34 Pe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Fagotest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B06.614.008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HLA-DRFitc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 (РИА)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простаты радиоиммунологическим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B06.632.009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радиоиммунологическим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Иммуноцитология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B06.639.010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В-лимфоцитов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B06.652.010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Т-лимфоцитов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40 039,20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31 317,78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28 263,74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41 205,43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58 557,22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антиэритроцитарных антител в непрямом тесте Кумбса в ID-картах (качественный тест)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титра антиэритроцитарных антител в непрямом тесте Кумбса в ID-картах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B06.672.012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стандартными сыворотками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моноклональными реагентами (цоликлонами)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B06.677.012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резус-фактора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B06.678.012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субклассов Ig G с использованием ID-карт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Райта в сыворотке крови на бруцеллез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B06.684.012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Хеддельсона в сыворотке крови на бруцеллез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B06.685.012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реакция Колмера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B06.687.012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Коксаки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B06.688.012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краснухи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B06.689.012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дифтерию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иерсиниоз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коклюш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B06.692.012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псевдотуберкулез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сальмонеллез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B06.694.012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токсоплазмоз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B06.695.012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эхинококкоз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с антигеном бледной трепонемы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B06.697.012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вирус Коксаки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B06.698.012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лептоспироз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B06.699.012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парных сывороток на обнаружение вирусов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Видаля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Пауля-Буннеля (мононуклеоз)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B06.702.012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по системе ABO/RhD(VI), обратным методом:DiaClonABO/D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листериоз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B06.704.012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пастереллез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B06.705.012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сыпной тиф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B06.706.012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туляремию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B07.708.003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седативных и снотворных веществ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B07.718.003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B07.722.003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B07.724.003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B07.734.013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суррогатов алкоголя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22 382,49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Жидкостная хроматография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Тонкослойная хроматография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22 338,14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22 338,14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Гистопатология и цитология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1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2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119 144,99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3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4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239 685,42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трупа без лабораторных методов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97 344,66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пролиферации вагинального эпителия ("гормональное зеркало")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Риноцитограмма соскоба из слизистой оболочки носовой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(с окраской по Романовскому-Гимзе, Diff-Qwik, Май-Грюнвальду, Грамму, Паппенгейму)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Конфокальная лазерная сканирующая микроскопия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биология и молекулярная генетика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Цитогенетический метод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индикация мутагенного воздействия (Хромосомные аберрации)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биологического материала (1 зонд)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82 185,59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B09.766.016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клеток костного мозга (1 зонд)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83 453,29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B09.767.016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75 361,84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57 143,65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 -метод) для определения ALK -положительных генов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139 071,91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метод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ДНК из биологического материала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B09.777.017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ДНК на мутации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B09.778.017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 аутосомных маркеров хромосом человека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77 393,17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B09.779.017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AZF фактора Y хромосомы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 в крови матери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34 333,02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B09.781.017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гаплогруппы ДНК по 17 аллелям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38 528,59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B09.782.017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F2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B09.783.017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F5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B09.784.017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LMNB1 при лейкодистрофии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52 229,51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B09.785.017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MLD при миопатии Дюшенна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58 914,37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B09.786.017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PAH при фенилкетонурии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B09.787.017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SMN при спинальной мышечной амиотрофии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B09.788.017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муковосцидоза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B09.789.017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болезни Слая 7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B09.790.017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Гурлера 1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B09.791.017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Марото-Лами 6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B09.792.017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Мартина -Белла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B09.793.017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Моркио 4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B09.794.017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Санфилиппо 3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B09.795.017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Хантера 2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B09.796.017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при мукополисахаридозах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B09.797.017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полиморфизма в геноме человека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48 352,60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B09.798.017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 фактора плода в крови матери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26 072,91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B09.799.017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1 класса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58 946,06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B09.800.017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2 класса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лекарственной устойчивости ВИЧ-1 к антиретровирусным препаратам молекулярно-генетическим методом (методом генотипирования)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137 199,45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Флуориметрический метод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флуориметрическим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50 832,61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флуориметрическим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84 543,64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методом масс-спектрометрии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орфанных заболеваний методом масс-спектрометрии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61 327,45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B09.803.019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Селективный скрининг на наследственные болезни обмена методом тандемной масс-спектрометрии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(ПЦР)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подтверждающий тест при сомнительных результатах методом ПЦР (NASBA)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B09.807.020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abortus (бруцелла абортус)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melitensis (бруцелла мелитенсис)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suis (бруцелла суис)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(гарднерелла вагиналис)в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B09.813.020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Helicobacter pylori (хеликобактер пилори)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B09.814.020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Listeria (листериа)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B09.815.020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Mycobacterium tuberculosis (микобактериум туберкулосис)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(микоплазма хоминис)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B09.817.020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pneumoniae (микоплазма пнеумониа)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(микоплазма уреалитикум)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(уреаплазма уреалитикум)в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аренавируса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A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D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E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G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B09.835.020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кори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папилломы человека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простого герпеса 6 типа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Эпштейн - Барра (ВПГ-IV)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Опеределение вируса Эпштейн - Барра (ВПГ-IV)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B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парвовируса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B09.843.020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риновируса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B09.844.020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Т-лимфотропного 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B09.845.020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филовируса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энтеровируса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Обнаружении вируса краснухи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B09.675.020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B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B09.472.020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гепатита C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определение провирусной ДНК ВИЧ-1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18 507,01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BRAF из биоптата опухолевой ткани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92 969,68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KRAS из биоптата опухолевой ткани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108 545,38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EGFR из биоптата опухолевой ткани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142 167,94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эндоскопия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Ригидная бронхоскопия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Видеобронхоскопия 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Фибротрахеоскопия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Видеотрахеоскопия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интубация трахеи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забор содержимого трахеи/бронхов для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Фиброректосигмоидоскопия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Видеоректосигмоидоскопия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холангио-панкреатография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pH метрия эндоскопическим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Одномоментная pH метрия эндоскопическим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пищевода/желудка/12 перстной кишки кишки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толстого кишечника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Фиброларингоскопия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Торакоскопия 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Риноскопия 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Видеокольпоскопия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13 611,23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133 882,17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эндоскопия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лечебная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инородного тела из ЖКТ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механическая экстракция конкрементов/литотрипсия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электрохирургическая литотрипсия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пищевода/желудка/12 перстной кишки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толстого кишечника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установка назобилиарного дренажа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64 068,48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трахеи/бронха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резекция новообразования пищевода, желудка, тонкого, толстого кишечника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51 912,89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пневмодилатация при ахалазии кардии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 лечебно-диагностическая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лечебно-диагностическая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Фистулоскопия лечебно-диагностическая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Фистулохоледохоскопия лечебно-диагностическая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Цистоуретроскопия лечебно-диагностическая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гортани/глотки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инородных тел из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склеротерапия варикозно-расширеных вен пищевода и желудка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230 047,99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инъекционный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диатермокоагуляцией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механический (лигирование, клипирование)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113 106,89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подслизистая диссекция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86 545,08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баллоная дилатация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пищевода по проводнику под эндоскопическим контролем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верхних отделов желудочно-кишечного тракта (ЖКТ)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287 276,87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желчевыводящих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287 684,80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Слопаку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дополнительное исследование с фармакологическими пробами (обзидан, KCL)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(исследование аритмии)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(ишемический тест)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 сердца: ишемический тест (" 6 минутная ходьба")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 тесты: психоэмоциональные на ишемию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 с фармакологической пробой (добутамин)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Чреспищеводная эхокардиография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Кардиотокография плода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эхокардиографии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электроэнцефалограммы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видеомониторинг электроэнцефалограммы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33 176,86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 электроэнцефалограммы (первый час)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 электроэнцефалограммы (последующий час)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 обработкой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Электроэнцефалографические пробы (фото-, фоностимуляция, гипервентиляция)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 игольчатая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при записи на автоматизированных аппаратах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неавтоматизированных аппаратах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с функциональными пробами (фармакологическая, физическая нагрузка) на автоматизированных аппаратах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Бодиплетизмография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функции внешнего дыхания (спирография, бодиплетизмография)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вегетативного статуса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Полисомнография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34 426,85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и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доплерография (УЗДГ)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селезенки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яичка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полового члена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соотношения скорости кровотока на аорте и периферических артериях прибором для неинвазивного определения атеросклероза (40 мин)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(УЗИ)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с определением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селезенки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трансуретральное предстательной железы и мочевого пузыря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поверхностных лимфатических узлов (одна анатомическая зона)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забрюшинных лимфатических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 под контролем УЗИ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аспирация ворсин хориона под контролем УЗИ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кордоцентез под контролем УЗИ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плацентоцентез под контролем УЗИ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одного сустава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кисти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женских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предстательной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периферических лимфоузлов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мягких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ультразвуковые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турецкого седла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сердца с контрастированием пищевода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гортани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93 370,99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возвратная спленография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(двойное контрастирование)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 с релаксацией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тонкой кишки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внутривенная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Антеградная пиелоуретерография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пиелоуретерография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нисходящая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восходящая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Микционная цистоуретерография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(нисходящая, восходящая)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гортани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черепа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94 375,40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Фистулоангиография под контролем ЭОП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(контрастирование млечных протоков)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всего скелета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тазобедренных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бронхография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костно-суставной системы (1 анатомическая зона)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пирамид височных 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сердца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толстого кишечника (виртуальная колоноскопия)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грудной клетки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(1 анатомическая зона)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средостения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сердца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с контрастированием (1 анатомическая зона)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молочных желез с динамическим контрастным усилением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Радиометрия и радиография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функции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миокарда (3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149 386,08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47 831,37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скелета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- каждая последующая проекция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43 346,51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легких (4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паращитовидных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68 613,06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гепатобилиарной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сердца)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25 946,74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гепатобилиарной системы)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37 981,62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почек)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C04.016.009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Равновесная радиоизотопная вентрикулография левого желудочка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59 474,46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C04.017.009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слезных протоков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C04.018.009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слюнных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C04.019.009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трехфазная костно-суставной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73 469,69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перфузии миокарда (в покое, с нагрузкой)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158 168,82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98 785,85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паращитовидных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гепатобилиарной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55 639,94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костно-суставной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моторно-эвакуаторной функции желудочно-кишечного тракта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43 369,03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нейроэндокринных образований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437 184,72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молочных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93 198,43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головного мозга при поиске эпилептогенных очагов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113 194,76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новообразования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69 931,56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лимфопролиферативных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89 039,02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обнаружения сторожевых лимфоузлов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одной анатомической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256 926,10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всего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268 560,18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CХХ.ХХХ.011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артериография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C88.490.011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артериография прочих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97 457,16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97 457,16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97 457,16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97 457,16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C88.660.011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флебография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58 309,80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C88.670.011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флебография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артериография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66 295,62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C88.550.011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одного катетера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76 095,53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C88.560.011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двух катетеров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83 251,89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C88.420.011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66 103,67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процедуры и манипуляции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6-10 местная барокамера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одноместная барокамера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барокамера передвижная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D96.700.027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Интубационный наркоз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D03.901.028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D89.370.009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D89.371.010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 с физической нагрузкой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Пикфлоуметрия, функциональная проба с лекарствами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D45.161.016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D45.162.017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желудочного сока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сестринского ухода за пациентом старческого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D93.981.022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ламинарным фильтрованным потоком воздуха палат (онкогематология)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D92.060.023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Предлучевая топометрическая подготовка-центрация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34 552,74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D92.245.026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46 649,20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345 678,28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D92.202.030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2 005 575,24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акустической невриноме (Шваннома)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137 912,64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акустической невриноме (Шваннома)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171 105,98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назофарингиальной зоны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123 368,68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или MTS головного мозга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135 898,02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опухоли или MTS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175 219,26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артериовенозной мальформации (AVM)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артериовенозной мальформации (AVM)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171 146,04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печени или MTS в печень/ раке поджелудочной железы)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129 936,47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лҰгкого или MTS в лҰгкое или метастазировании (MTS) в лимфоузлы средостения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129 953,60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D92.062.027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индивидуальной фиксирующей маски для радиотерапии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D92.061.028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индивидуального режима радиотерапии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13 966,93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Внутриполостная гамматерапия (при раке шейки матки и прямой кишки), РОД 5Гр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14 015,97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D92.063.030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дозиметрическое планирование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14 064,07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D86.190.031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образования лимфоузла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D86.410.032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удаление патологии и/или новообразований кожи/подкожной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D99.711.034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удаление липидов низкой плотности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636 990,98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D50.920.035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Альбуминовый диализ на аппарате искусственная печень - MARS (экстракорпоральной печеночное пособие)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2 091 517,82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D99.792.036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клеток и медиаторов - 5 доз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344 129,50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D99.793.037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(ручной способ)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322 395,62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D99.796.038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(автоматизированный способ)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478 725,61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D99.974.039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периферической крови для аутотрансплантации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269 158,58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D99.795.040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клеточных медиаторов - 10 доз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226 918,82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D88.790.001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УЗИ контролем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КТ контролем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Тонкоигольная аспирационная биопсия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пункция под КТ контролем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D99.712.052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 метод лечения Грамм - негативного сепсиса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941 099,40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D00.931.053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кадавра к мультиорганному забору органов и/или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217 081,61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287 630,53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498 428,03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536 228,19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148 765,44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D92.203.030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46 314,53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D54.970.059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Гипертермическая интраперитонеальная химиотерапия (HIPEC)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1 133 383,16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955 480,23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D99.850.056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гипертермия для опухолевых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D00.121.027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Ингаляционный наркоз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D00.121.028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Ингаляционный наркоз для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11 047,14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гинеколога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D69.700.101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внутриматочного противозачаточного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D70.331.103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влагалища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D66.810.106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Эхогидротубация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D91.494.107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Шуварского-Миллера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D62.111.108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пункция яичника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19 776,28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D62.112.109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Трансвагинальная пункция яичника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ооцит-кумулюсных комплексов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86 637,27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D99.962.111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центрифугирование-флотация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88 163,82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D99.963.112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центрифугирования в градиенте плотности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D69.921.113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классический метод IVF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D69.922.114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инъекция сперматозоида в цитоплазму ооцита ICSI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186 863,50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D69.923.115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Культивирование эмбрионов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D69.924.116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Внутриматочное введение эмбриона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D69.925.132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суперовуляции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287 971,76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D68.120.131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Инсеминация донорской спермы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D68.230.120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Абляция эндометрия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D71.310.122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наружных половых органов и/или промежности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D68.211.123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D71.250.124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бартолиниевой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D67.320.125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эрозии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D67.110.126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D67.120.127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D97.710.128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D69.090.129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D69.590.130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полости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D22.010.201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пазухи носа для аспирации или лаважа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D22.020.202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или лаваж пазухи носа через естественное отверстие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D20.800.203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евстахиевой трубе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D98.120.204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носа, без рассечения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D98.130.205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глотки, без рассечения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D21.020.207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тампонада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D28.000.208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паратонзиллярного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D21.091.210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кровоточащего участка в полости носа (диатермическая и лазерная)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D21.321.211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D20.091.212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грануляции и полипов (ЛОР)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игровая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D95.431.214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Пневмомасаж барабанной перепонки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D21.330.215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D20.090.217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Парацентез барабанной перепонки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абсцесса/фурункула (ЛОР)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 (ЛОР)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D31.010.225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Внутригортанные вливания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фонопедагогом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офтальмолога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D12.230.301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D95.021.303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объективного и субъективного угла косоглазия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D95.022.304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фузионных резервов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D95.023.305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характера зрения (гетерофория) (2глаза)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D95.024.306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угла девиации по Гиршбергу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D95.220.307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Электроокулография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D95.050.309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D12.240.310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D96.512.311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слезного мешка/век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D96.511.312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слезных путей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 (окулист)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D95.210.315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D95.031.316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дефектов поверхности роговицы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D95.028.317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размера интраокулярной линзы (ИОЛ)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D95.280.318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критической частоты слияния мельканий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D95.270.319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Ширмера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D95.251.320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вызванных зрительных потенциалов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D95.025.321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роговицы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D95.026.322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D16.211.323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D95.027.324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D12.871.325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твердой мозговой оболочки для склеропластики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D95.131.326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D95.170.327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D16.410.328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глазного протеза (стекло)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D95.010.329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D95.029.330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биомикроскопия (UBM)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D89.111.331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Эндотелиальное исследование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D89.110.333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тонография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D95.133.334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Допплерографическое исследование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D95.110.336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глазного дна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D95.261.337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Реоофтальмография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D89.113.338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D89.114.339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тонометрия (бесконтактно)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D95.252.340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когерентная томография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D95.253.341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сканирование сетчатки (HRT)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D95.134.342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Аберрометрия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D95.221.343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Паттерн-электроретинография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D93.761.344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Дашевскому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D93.762.345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Аветисову-Мац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D93.763.346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на мускултренере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D93.764.347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D93.768.348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методом последовательных образов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D93.765.349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аккомодоконвергенцтренере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D10.562.350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индивидуального пластмассового протеза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D95.111.351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Фотокератография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D95.311.353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резервов относительной аккомодации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D12.870.354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кератопластики и склеропластики из oculis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D12.873.356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tes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D12.874.357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пяточной жировой клетки (ПЖК)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D12.875.358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птеригиума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D12.876.359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склеропластики из КМ ossis caput (оссис капут)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D12.877.360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os caput (ос капут)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D12.878.361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трубчатых костей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D12.879.362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тазовой кости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D12.880.363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patella (пателла)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D12.881.364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ребра (os coste) (ос косте)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D12.882.365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амниотической оболочки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D12.883.366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хряща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D98.210.367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поверхностного инородного тела с глаз, без рассечения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D09.420.368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из слезных канальцев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D95.260.369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D95.070.370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адаптации к темноте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D95.060.371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хроматического зрения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D95.120.372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Флуоресцентная ангиография или ангиоскопия глаз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D11.390.377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птеригиума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D12.790.382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гониопластика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D14.240.383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D12.591.384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трабекулопластика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хирурга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D86.223.402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гигромы, ганглия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D86.224.403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гидроаденита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D86.225.404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карбункула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D86.226.405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липомы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D86.227.406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нагноившейся мозоли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D86.272.408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панариция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D86.273.409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паронихия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D48.811.410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парапроктита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D86.051.411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лигатурного свища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D86.228.413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флегмоны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D48.350.431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анального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D96.231.417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заднего прохода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D96.232.418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Склеротерапия трещин с девульсией ануса (1 сеанс)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D49.040.432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анальной трещины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D86.210.433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эпителиального копчикового 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D00.401.419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Эндовазальная коагуляция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63 784,43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патологии и/или новообразований кожи/подкожной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 кожной патологии и новообразований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D54.960.421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пневмоперитонеума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D33.321.422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пневмоторакса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D38.911.424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Подключичная катетеризация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D41.311.425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пункция/Пункция костного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D54.910.426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D41.312.427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D86.041.428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Атеромотомия/эктомия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D39.700.429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склеротерапия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D39.701.430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эмболизация (+ электрокоагуляция)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109 354,82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D86.110.435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кожи и/или подкожной клетчатки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D86.111.435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кожно- мышечного лоскута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травматолога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D97.881.503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гипсовой повязки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D93.530.504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D83.960.505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Внутрисуставное введение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уролога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D99.941.602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секрета простаты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D99.940.603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D57.321.604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Хромоцистоскопия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D89.240.605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D64.010.607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D64.991.608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уздечки полового члена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D64.992.609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олеогранулемы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цистометрия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уродинамическое исследование (КУДИ)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D63.100.613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Иваниссевича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D63.101.614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Мармара (Субингвинальная микрохирургическая варикоцелэктомия)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D64.930.615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крайней плоти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D49.460.616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Геморроидэктомия по Миллигану-Моргану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D60.110.618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 трансректальная биопсия простаты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D64.001.619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Циркумцизия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нефролога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D39.950.701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D39.955.703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 на уровне круглосуточного стационара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взрослым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53 405,81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детям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D54.981.705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D54.982.706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бикарбонатным буфером на уровне круглосуточного стационара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D54.986.710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лактатным буфером на уровне круглосуточного стационара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22 345,66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D99.710.714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Гемо(диа)фильтрация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34 876,71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D39.953.716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фильтрация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лактатным буфером на уровне круглосуточного стационара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лактатным буфером на уровне круглосуточного стационара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бикарбонатным буфером на уровне круглосуточного стационара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бикарбонатным буфером на уровне круглосуточного стационара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13 840,58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лактатным буфером на уровне круглосуточного стационара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32 737,56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37 248,42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бикарбонатным буфером на уровне круглосуточного стационара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аллерголога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D99.123.803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Провокационная проба аллергенами (конъюнктивальная, эндоназальная, эндобронхиальная, аппликационная и так далее)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D99.124.804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Аллергометрическое титрование (конъюнктивальная, эндоназальная, эндобронхиальная, аппликационная и так далее методики)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D99.125.805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специфической гипосенсибилизации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процедуры и манипуляции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D94.024.905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D94.025.906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D94.026.907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D94.027.908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D94.028.909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Холотропное дыхание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органами следствия и дознания на предмет употребления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факт употребления алкоголя и состояния опьянения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D94.110.911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214 664,08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D94.450.912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D94.031.909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Психодрама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D94.032.909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обследование расстройств аутистического спектра с использованием методик ADOS и ADI-R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D94.033.909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Нейропсихологическое 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D94.034.909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применению РЕСS-системы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D94.035.909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альтернативным методам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D0X.XXX.XXX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D02.XXX.XXX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электрогальваническая ванна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с импульсными токами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Трансцеребральная электроанальгезия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Диадинамические токи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Флюктуоризация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Электронейростимуляция чрескожная (TENS-терапия)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Ультратонотерапия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Индуктотермия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Ультравысокочастотная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индуктотермия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Магнитолазеротарапия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Магнитоультразвуковая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Электросон-электрофорез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Гальваноиндуктотермия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Транскраниальная микрополяризация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Фотолечение (светолечение)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ультрафиолетовое облучение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ультрафиолетовое облучение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облучение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 (квантовая терапия)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диапазон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лазеротерапия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Гидролазерный душ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лазерным сканирующим лучом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излучение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Видимое излучение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Фототерапия белым светом на зрительный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 синглетно-кислородной смесью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Электроаэрозольтерапия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влажные укутывания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обтирания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души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ванны по Валинскому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по Гауффе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контрастные ванны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контрастные ванны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струйно-контрастная ванна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душ-массаж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ванны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бальнеофизиотерапии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Гидроколонотерапия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Фанго-парафинотерапия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Нафталанолечение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применение нативной грязи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грязелечебные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Пунктурная рефлексофизиотерапия (физиопунктура)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Многоигольчатый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Су-джок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Акупрессура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Фармакопунктура с ультрафонофорезом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Прижигание (прогревание полынными сигарами, моксотерапия)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Электропунктура и электроакупунктура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Фолля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 в сочетании с иглорефлексотерапией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колебания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Вакуум-фонофорез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Ударно-волновая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 с ультразвуковой и амплипульстерапией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Интервальная вакуумная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Бифокальная резонансная виброакустическая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D02.ХХХ.ХХХ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(без двигательных нарушений)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по методу проприоцептивной нервно-мышечной фасцилитиации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индивидуальная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D02.032.008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групповая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групповая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индивидуальная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на основе метода К.Шрот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Пассивная разработка (для 1 этапа реабилитации без двигательных нарушении)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положением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методические системы активной кинезотерапии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Бобат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Войта-терапия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проприоцептивная коррекция с использованием нагрузочных костюмов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Тейпирование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навыков ходьбы на оборудовании с БОС и видеоанализом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восстановлению навыков ходьбы на оборудовании с БОС и видеоанализом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с использованием аппаратов и тренажеров индивидуальная Врач реабилитолог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локомоторная кинезотерапия (экзоскелет)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нижних конечностей с биологически обратной связью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верхних конечностей с биологически обратной связью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пневматическом тренажере с увеличением нагрузок, тестированием и анализом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тренажере с биологически активной связью (БОС) и с цифровым зеркалом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системе восстановления и оценки мышечной активности для лежачих больных с биологически обратной связью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(роботизированная) диагностическая и лечебная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Тракция позвоночника (один отдел)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Вертикализация на подъемном устройстве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массаж всего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Сегментарный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Точечный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Цигун-массаж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головы (лобно-височной и затылочно-теменной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волосистой части головы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воротниковой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шейно-грудного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шеи, воротниковой зоны и обоих плечевых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грудного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верхней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области грудной клетки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плечевого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локтевого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лучезапястного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кисти и предплечья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всего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мышц передней брюшной стенки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пояснично-крестцовой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 и ягодичной области (одноименной стороны)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 и поясничной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коленного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голеностопного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стопы и голени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Баночный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движения в суставе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оценка по шкале больших моторных функции (GMFM)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тест на аналитических тренажерах с программой биологической обратной связи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аналитических тренажерах с программой биологической обратной связи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Этапное гипсование нижней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ортопедических стелек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верхних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корсетов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36 791,34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сурдолога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аудио-(речевого) процессора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слуховых вызванных потенциалов на модулированный 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акустического рефлекса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Промонториальное тестирование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Надпороговая аудиометрия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выходного уровня сигнала слуховых аппаратов методом измерения в реальном 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аудио (речевого) процессора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слухового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слухового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 (аудиологический скрининг)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 (аудиологический скрининг)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Монтессори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сурдопедагогом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Сурдопедагогическое обследование состояния слуха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слуховых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аудио- (речевого) процессора системы кохлеарной имплантации, среднего уха, костной проводимости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логоритмики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дефектологом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трудовому обучению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по прикладному творчеству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парикмахерской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костюмерной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секции адаптивного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игровой 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автодроме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музыкотерапии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однокорневого зуба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первого премоляра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8 443,35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всех каналов,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 коренного зуба с пломбированием двух каналов,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одного канала,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всех каналов,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одного канала,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9 195,84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цементом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Ремтерапия под контролем окрашивания зуба или местная флюоризация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канала коренного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фронтального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Консервативное лечение при травматическом повреждении 1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функциональное восстановление анатомической формы зуба при гипоплазии, флюорозе в 1 зубе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 с наложением повязки на 2-5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 с использованием методик направленной регенерации костной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парадонтального абсцесса (в области 1 зуба)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форм стоматита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 пришлифовка (1-2 зуба)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штифтовой вкладки (для дальнейшего протезирования)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вмешательством на альвеолярном отростке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1-2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3-4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шинирование зубов (6-8 зубов)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единочелюстное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двучелюстное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альвеолита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Альвеолоэктомия в области 1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неврита луночкового нерва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невралгии (стомалог)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поводу осложнения кариеса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компактостеотомией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Цистостомия (стоматолог)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Цистоэктомия (стоматолог)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Компактостеотомия в области 2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верхушки корня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мягких тканей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эпулиса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ретенционной кисты слизистой оболочки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не осложненный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доброкачественных новообразований альвеолярного отростка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мягких тканей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заболеваний слюнных желез: зондирование протока слюнных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преддверия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и фиксация зуба при его вывихе с пришлифовкой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пластинка)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различными видами зубочелюстных аномалий с использованием ортодонтического съемного аппарата (ортодонтическая пластинка)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коррекция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первичное обследование и оформление документации больного с челюстно-лицевой патологией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одного слепка эластичной массой при врожденной челюстно-лицевой патологией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постоянных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D03.060.001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молочных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Гемисекция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Миотерапия (1 сеанс)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применение реминерализующих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фторлаком молочных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аппликации фтор-цементом в одном зубе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Сошлифовывание бугров временных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фиссур герметиками в одном зубе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Сепарация временных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ЗОЖ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профилактических кабинетах, школах оздоровления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больных и членов их семей самоконтролю, само-и взаимопомощи в соответствии с программами управления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по телефону "Горячей линии"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EХХ.ХХХ.ХХХ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интепретация диагностических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услуг функциональной диагностики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электрокардиограммы (12 отведений)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электрокардиографического исследования по Нэбу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электрокардиографического исследования по Слопаку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холтеровского мониторирования электрокардиографии (24 часа)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суточного мониторирования артериального давления (24 часа)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кардиоинтервалографии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кардиотокографии плода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нейросонографии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электроэнцефалограммы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холтеровского мониторирования электроэнцефалографии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ночного видеомониторинга электроэнцефалографии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видеомониторинга электроэнцефалограммы (первый час)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видеомониторинга электроэнцефалограммы (последующий час)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Расшифровка электроэнцефалограммы с компьютерной обработкой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электроэнцефалографических проб (фото-, фоностимуляция, гипервентиляция)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электромиографии игольчатой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электронейромиографии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Расшифровка результатов электромиографии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Расшифровка результатов реовазографии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E01.020.000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Расшифровка результатов реоэнцефалографии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E01.021.000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Расшифровка результатов полисомнографии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интепретация рентгенографических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диагностической флюорографии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черепа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черепа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турецкого седла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костей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сосцевидных отростков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челюсти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зуба внутриротовой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рентгенографии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обзорной рентгенографии органов грудной клетки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органов грудной клетки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обзорной рентгенографии органов брюшной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ортопантомограммы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рентгенографии пазух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височных костей (по Стенверсу, Шюллеру, Майеру)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орбит по Резе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999,06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маммограммы (4 снимка)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прицельной маммографии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рентгеновской денситометрии всего скелета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820,03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рентгенографии зуба внеротовой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126,29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рентгеновской денситометрии поясничного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999,06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рентгеновской денситометрии тазобедренных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999,06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костей и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735,93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инетпретация компьютерных томограмм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инетпретация магнитно - резонансных томограмм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интепретация диагностических услуг офтальмолога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результатов фотографирования глазного дна (1 глаз)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за медицинские услуги в рамках гарантированного объема бесплатной медицинской помощи и в системе обязательного социального медицинского страхования (далее – Тарифы на медицинские услуги) определяется с учетом следующих поправочных коэффициентов согласно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приказом Министра здравоохранения Республики Казахстан от 21 декабря 2020 года №ҚР ДСМ-309/2020 (зарегистрирован в Реестре государственной регистрации нормативных правовых актов под № 21858):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учета надбавки за работу в сельской местности к настоящим Тарифам на медицинские услуги – 1,1298;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приема и (или) консультации специалистов для проведения скрининговых осмотров организованных детей дошкольного возраста, школьников, учащихся и студентов средне-специальных и высших учебных заведений до 18 лет в детских дошкольных учреждениях и организациях образования в соответствии с Правилами проведения профилактических медицинских осмотров целевых групп населения, определяется с применением поправочного коэффициента 0,5.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учета продолжительности отопительного сезона согласно приложению 1 к настоящим Тарифам на медицинские услуги;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коэффициенты согласно приложению 2 к настоящим Тарифам на медицинские услуги;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для медицинских организаций, имеющих свидетельство о прохождении аккредитации по стандартам Международной объединенной комиссии (JCI, США) согласно приложению 3 к настоящим Тарифам на медицинские услуги;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 согласно приложению 4 к настоящим Тарифам на медицинские услуги.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на медицинские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 гарантированного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учета продолжительности отопительного сезона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региона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областей, городов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Коэффициенты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Алматинская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на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страхования</w:t>
            </w:r>
          </w:p>
        </w:tc>
      </w:tr>
    </w:tbl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коэффициенты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региона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Регион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регионов,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Поправочный коэффициент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 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на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для медицинских организаций, имеющих свидетельство о прохождении аккредитации по стандартам Международной объединенной комиссии (JCI, США)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медицинской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на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медицинской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Поправочный 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"Многопрофильная больница города Байконыр" управления здравоохранения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ДСМ-170/2020</w:t>
            </w:r>
          </w:p>
        </w:tc>
      </w:tr>
    </w:tbl>
    <w:bookmarkStart w:name="z6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норматив скорой медицинской помощи и медицинской помощи с привлечением квалифицированных специалистов, оказываемой санитарным автотранспортом, на одного прикрепленного человека для станций скорой медицинской помощи в рамках гарантированного объема бесплатной медицинской помощи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</w:tbl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Поправочные коэффициенты к подушевому нормативу скорой медицинской помощи и медицинской помощи с привлечением квалифицированных специалистов, оказываемой санитарным автотранспортом, на одного прикрепленного человека для станций скорой медицинской помощи в рамках гарантированного объема бесплатной медицинской помощи, на одного жителя в месяц согласно приложениям к подушевому нормативу скорой медицинской помощи и медицинской помощи с привлечением квалифицированных специалистов, оказываемой санитарным автотранспортом, на одного прикрепленного человека для станции скорой медицинской помощи в рамках гарантированного объема бесплатной медицинской помощи.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подушевому 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помощи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 автотранспортом,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для станции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</w:tr>
    </w:tbl>
    <w:bookmarkStart w:name="z8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подушевому нормативу скорой медицинской помощи и медицинской помощи с привлечением квалифицированных специалистов, оказываемой санитарным автотранспортом, на одного прикрепленного человека для станции скорой медицинской помощи в рамках гарантированного объема бесплатной медицинской помощи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плотности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коэффициенты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республиканского значения и 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надбавок за работу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Алматинская область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подушевому 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помощи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 автотранспортом,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для станции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помощи</w:t>
            </w:r>
          </w:p>
        </w:tc>
      </w:tr>
    </w:tbl>
    <w:bookmarkStart w:name="z9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коэффициенты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регионов,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Аккулы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 Каменогорск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"/>
    <w:bookmarkStart w:name="z10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*Экологические коэффициенты применимы к районам (городам) согласно законам Республики Казахстан "О социальной защите граждан, пострадавших вследствие экологического бедствия в Приаралье" и "О социальной защите граждан, пострадавших вследствие ядерных испытаний на Семипалатинском испытательном ядерном полигоне".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