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9d1dd6" w14:textId="89d1dd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Министра здравоохранения Республики Казахстан от 8 октября 2020 года № 645 "Об утверждении положений республиканского государственного учреждения "Комитет медицинского и фармацевтического контроля Министерства здравоохранения Республики Казахстан" и его территориальных подразделений"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2 мая 2023 года № 254. Утратил силу приказом Министра здравоохранения Республики Казахстан от 21 августа 2026 года № 418.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здравоохранения РК от 21.08.2026 </w:t>
      </w:r>
      <w:r>
        <w:rPr>
          <w:rFonts w:ascii="Times New Roman"/>
          <w:b w:val="false"/>
          <w:i w:val="false"/>
          <w:color w:val="ff0000"/>
          <w:sz w:val="28"/>
        </w:rPr>
        <w:t>№ 418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8 октября 2020 года № 645 "Об утверждении положений республиканского государственного учреждения "Комитет медицинского и фармацевтического контроля Министерства здравоохранения Республики Казахстан" и его территориальных подразделений"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"Департамент Комитета медицинского и фармацевтического контроля Министерства здравоохранения Республики Казахстан по Акмолинской области", утвержденном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Местонахождение юридического лица – 020000, Республика Казахстан, Акмолинская область, город Кокшетау, проспект Н. Назарбаева, 60".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медицинского и фармацевтического контроля Министерства здравоохранения Республики Казахстан (далее – Комитет) в установленном законодательством порядке обеспечить в течение десяти календарных дней со дня принятия настоящего приказа: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Комитета по Акмолинской области уведомить Департамент юстиции Акмолинской области в течение одного месяца после официального опубликования настоящего приказа.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Контроль за исполнением настоящего приказа возложить на курирующего вице-министра здравоохранения Республики Казахстан. 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со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здравоохранения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Гиният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