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c09d" w14:textId="f2b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27 декабря 2023 года № 174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2020 года</w:t>
            </w:r>
            <w:r>
              <w:br/>
            </w:r>
            <w:r>
              <w:rPr>
                <w:rFonts w:ascii="Times New Roman"/>
                <w:b w:val="false"/>
                <w:i w:val="false"/>
                <w:color w:val="000000"/>
                <w:sz w:val="20"/>
              </w:rPr>
              <w:t>№ ҚР ДСМ-321/2020</w:t>
            </w:r>
          </w:p>
        </w:tc>
      </w:tr>
    </w:tbl>
    <w:bookmarkStart w:name="z16" w:id="8"/>
    <w:p>
      <w:pPr>
        <w:spacing w:after="0"/>
        <w:ind w:left="0"/>
        <w:jc w:val="left"/>
      </w:pPr>
      <w:r>
        <w:rPr>
          <w:rFonts w:ascii="Times New Roman"/>
          <w:b/>
          <w:i w:val="false"/>
          <w:color w:val="000000"/>
        </w:rPr>
        <w:t xml:space="preserve">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подпунктом 99)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текущий мониторинг – вид проведения мониторинга договорных обязательств по качеству и объему медицинских услуг (помощи) (далее – мониторинг качества и объема медицинских услуг (помощи), представляющего собой оценку медицинских услуг (помощи) в текущем отчетном периоде, проводимого на постоянной основе в медицинских информационных системах здравоохранения (далее – МИСЗ) и (или) медицинских информационных системах с использованием в том числе форматно-логического контроля и (или) путем посещения субъекта здравоохранения;</w:t>
      </w:r>
    </w:p>
    <w:bookmarkEnd w:id="12"/>
    <w:bookmarkStart w:name="z21" w:id="13"/>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2" w:id="14"/>
    <w:p>
      <w:pPr>
        <w:spacing w:after="0"/>
        <w:ind w:left="0"/>
        <w:jc w:val="both"/>
      </w:pPr>
      <w:r>
        <w:rPr>
          <w:rFonts w:ascii="Times New Roman"/>
          <w:b w:val="false"/>
          <w:i w:val="false"/>
          <w:color w:val="000000"/>
          <w:sz w:val="28"/>
        </w:rPr>
        <w:t>
      3) первичная медицинская документация – набор документов, предназначенных для записи данных о состоянии здоровья населения;</w:t>
      </w:r>
    </w:p>
    <w:bookmarkEnd w:id="14"/>
    <w:bookmarkStart w:name="z23" w:id="15"/>
    <w:p>
      <w:pPr>
        <w:spacing w:after="0"/>
        <w:ind w:left="0"/>
        <w:jc w:val="both"/>
      </w:pPr>
      <w:r>
        <w:rPr>
          <w:rFonts w:ascii="Times New Roman"/>
          <w:b w:val="false"/>
          <w:i w:val="false"/>
          <w:color w:val="000000"/>
          <w:sz w:val="28"/>
        </w:rPr>
        <w:t>
      4) профильный специалист – медицинский работник с высшим медицинским образованием, имеющий сертификат по определенной специальности;</w:t>
      </w:r>
    </w:p>
    <w:bookmarkEnd w:id="15"/>
    <w:bookmarkStart w:name="z24" w:id="16"/>
    <w:p>
      <w:pPr>
        <w:spacing w:after="0"/>
        <w:ind w:left="0"/>
        <w:jc w:val="both"/>
      </w:pPr>
      <w:r>
        <w:rPr>
          <w:rFonts w:ascii="Times New Roman"/>
          <w:b w:val="false"/>
          <w:i w:val="false"/>
          <w:color w:val="000000"/>
          <w:sz w:val="28"/>
        </w:rPr>
        <w:t>
      5)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16"/>
    <w:bookmarkStart w:name="z25" w:id="17"/>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26" w:id="18"/>
    <w:p>
      <w:pPr>
        <w:spacing w:after="0"/>
        <w:ind w:left="0"/>
        <w:jc w:val="both"/>
      </w:pPr>
      <w:r>
        <w:rPr>
          <w:rFonts w:ascii="Times New Roman"/>
          <w:b w:val="false"/>
          <w:i w:val="false"/>
          <w:color w:val="000000"/>
          <w:sz w:val="28"/>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8"/>
    <w:bookmarkStart w:name="z27" w:id="19"/>
    <w:p>
      <w:pPr>
        <w:spacing w:after="0"/>
        <w:ind w:left="0"/>
        <w:jc w:val="both"/>
      </w:pPr>
      <w:r>
        <w:rPr>
          <w:rFonts w:ascii="Times New Roman"/>
          <w:b w:val="false"/>
          <w:i w:val="false"/>
          <w:color w:val="000000"/>
          <w:sz w:val="28"/>
        </w:rPr>
        <w:t>
      8) внеплановый мониторинг – вид мониторинга качества и объема медицинских услуг (помощи) по конкретным фактам и обстоятельствам нарушения порядка оказания медицинских услуг (помощи) и (или) условий договора закупа медицинских услуг;</w:t>
      </w:r>
    </w:p>
    <w:bookmarkEnd w:id="19"/>
    <w:bookmarkStart w:name="z28" w:id="20"/>
    <w:p>
      <w:pPr>
        <w:spacing w:after="0"/>
        <w:ind w:left="0"/>
        <w:jc w:val="both"/>
      </w:pPr>
      <w:r>
        <w:rPr>
          <w:rFonts w:ascii="Times New Roman"/>
          <w:b w:val="false"/>
          <w:i w:val="false"/>
          <w:color w:val="000000"/>
          <w:sz w:val="28"/>
        </w:rPr>
        <w:t>
      9)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0"/>
    <w:bookmarkStart w:name="z29" w:id="21"/>
    <w:p>
      <w:pPr>
        <w:spacing w:after="0"/>
        <w:ind w:left="0"/>
        <w:jc w:val="both"/>
      </w:pPr>
      <w:r>
        <w:rPr>
          <w:rFonts w:ascii="Times New Roman"/>
          <w:b w:val="false"/>
          <w:i w:val="false"/>
          <w:color w:val="000000"/>
          <w:sz w:val="28"/>
        </w:rPr>
        <w:t>
      10) поставщик – субъект здравоохранения, с которым фонд или администратор бюджетных программ заключил договор закупа медицинских услуг;</w:t>
      </w:r>
    </w:p>
    <w:bookmarkEnd w:id="21"/>
    <w:bookmarkStart w:name="z30" w:id="22"/>
    <w:p>
      <w:pPr>
        <w:spacing w:after="0"/>
        <w:ind w:left="0"/>
        <w:jc w:val="both"/>
      </w:pPr>
      <w:r>
        <w:rPr>
          <w:rFonts w:ascii="Times New Roman"/>
          <w:b w:val="false"/>
          <w:i w:val="false"/>
          <w:color w:val="000000"/>
          <w:sz w:val="28"/>
        </w:rPr>
        <w:t>
      11)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22"/>
    <w:bookmarkStart w:name="z31" w:id="23"/>
    <w:p>
      <w:pPr>
        <w:spacing w:after="0"/>
        <w:ind w:left="0"/>
        <w:jc w:val="both"/>
      </w:pPr>
      <w:r>
        <w:rPr>
          <w:rFonts w:ascii="Times New Roman"/>
          <w:b w:val="false"/>
          <w:i w:val="false"/>
          <w:color w:val="000000"/>
          <w:sz w:val="28"/>
        </w:rPr>
        <w:t>
      12)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23"/>
    <w:bookmarkStart w:name="z32" w:id="24"/>
    <w:p>
      <w:pPr>
        <w:spacing w:after="0"/>
        <w:ind w:left="0"/>
        <w:jc w:val="both"/>
      </w:pPr>
      <w:r>
        <w:rPr>
          <w:rFonts w:ascii="Times New Roman"/>
          <w:b w:val="false"/>
          <w:i w:val="false"/>
          <w:color w:val="000000"/>
          <w:sz w:val="28"/>
        </w:rPr>
        <w:t>
      13) медицинская помощь – комплекс медицинских услуг (помощи), направленных на сохранение и восстановление здоровья населения, включая лекарственное обеспечение;</w:t>
      </w:r>
    </w:p>
    <w:bookmarkEnd w:id="24"/>
    <w:bookmarkStart w:name="z33" w:id="25"/>
    <w:p>
      <w:pPr>
        <w:spacing w:after="0"/>
        <w:ind w:left="0"/>
        <w:jc w:val="both"/>
      </w:pPr>
      <w:r>
        <w:rPr>
          <w:rFonts w:ascii="Times New Roman"/>
          <w:b w:val="false"/>
          <w:i w:val="false"/>
          <w:color w:val="000000"/>
          <w:sz w:val="28"/>
        </w:rPr>
        <w:t>
      14)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 и (или) необоснованного завышения стоимости (коэффициента затратоемкости, тарифа) медицинских услуг (помощи), а также несоблюдение сроков оказания медицинских услуг (помощи);</w:t>
      </w:r>
    </w:p>
    <w:bookmarkEnd w:id="25"/>
    <w:bookmarkStart w:name="z34" w:id="26"/>
    <w:p>
      <w:pPr>
        <w:spacing w:after="0"/>
        <w:ind w:left="0"/>
        <w:jc w:val="both"/>
      </w:pPr>
      <w:r>
        <w:rPr>
          <w:rFonts w:ascii="Times New Roman"/>
          <w:b w:val="false"/>
          <w:i w:val="false"/>
          <w:color w:val="000000"/>
          <w:sz w:val="28"/>
        </w:rPr>
        <w:t>
      15)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6"/>
    <w:bookmarkStart w:name="z35" w:id="27"/>
    <w:p>
      <w:pPr>
        <w:spacing w:after="0"/>
        <w:ind w:left="0"/>
        <w:jc w:val="both"/>
      </w:pPr>
      <w:r>
        <w:rPr>
          <w:rFonts w:ascii="Times New Roman"/>
          <w:b w:val="false"/>
          <w:i w:val="false"/>
          <w:color w:val="000000"/>
          <w:sz w:val="28"/>
        </w:rPr>
        <w:t>
      16) объем медицинских услуг (помощи) – перечень медицинских услуг по видам, формам и условиям оказания медицинской помощи, предусмотренный договором закупа медицинских услуг между поставщиком и фондом или администратором бюджетных программ;</w:t>
      </w:r>
    </w:p>
    <w:bookmarkEnd w:id="27"/>
    <w:bookmarkStart w:name="z36" w:id="28"/>
    <w:p>
      <w:pPr>
        <w:spacing w:after="0"/>
        <w:ind w:left="0"/>
        <w:jc w:val="both"/>
      </w:pPr>
      <w:r>
        <w:rPr>
          <w:rFonts w:ascii="Times New Roman"/>
          <w:b w:val="false"/>
          <w:i w:val="false"/>
          <w:color w:val="000000"/>
          <w:sz w:val="28"/>
        </w:rPr>
        <w:t>
      17) потребитель медицинских услуг (помощи) – физическое лицо, имеющее право на получение медицинской помощи в рамках ГОБМП и (или) в системе в ОСМС в соответствии с законодательством Республики Казахстан;</w:t>
      </w:r>
    </w:p>
    <w:bookmarkEnd w:id="28"/>
    <w:bookmarkStart w:name="z37" w:id="29"/>
    <w:p>
      <w:pPr>
        <w:spacing w:after="0"/>
        <w:ind w:left="0"/>
        <w:jc w:val="both"/>
      </w:pPr>
      <w:r>
        <w:rPr>
          <w:rFonts w:ascii="Times New Roman"/>
          <w:b w:val="false"/>
          <w:i w:val="false"/>
          <w:color w:val="000000"/>
          <w:sz w:val="28"/>
        </w:rPr>
        <w:t>
      18)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29"/>
    <w:bookmarkStart w:name="z38" w:id="30"/>
    <w:p>
      <w:pPr>
        <w:spacing w:after="0"/>
        <w:ind w:left="0"/>
        <w:jc w:val="both"/>
      </w:pPr>
      <w:r>
        <w:rPr>
          <w:rFonts w:ascii="Times New Roman"/>
          <w:b w:val="false"/>
          <w:i w:val="false"/>
          <w:color w:val="000000"/>
          <w:sz w:val="28"/>
        </w:rPr>
        <w:t>
      19) значительные нарушения договора закупа медицинских услуг – нарушения требований законодательства Республики Казахстан в сфере здравоохранения, условий договора закупа медицинских услуг по соблюдению стандартов организации оказания медицинской помощи, правил оказания медицинской помощи, а также клинических протоколов;</w:t>
      </w:r>
    </w:p>
    <w:bookmarkEnd w:id="30"/>
    <w:bookmarkStart w:name="z39" w:id="31"/>
    <w:p>
      <w:pPr>
        <w:spacing w:after="0"/>
        <w:ind w:left="0"/>
        <w:jc w:val="both"/>
      </w:pPr>
      <w:r>
        <w:rPr>
          <w:rFonts w:ascii="Times New Roman"/>
          <w:b w:val="false"/>
          <w:i w:val="false"/>
          <w:color w:val="000000"/>
          <w:sz w:val="28"/>
        </w:rPr>
        <w:t>
      20) незначительные нарушения договора закупа медицинских услуг – нарушения, в том числе несоответствия требованиям законодательства в области здравоохранения, условий договора закупа медицинских услуг не относящиеся к значительным нарушениям;</w:t>
      </w:r>
    </w:p>
    <w:bookmarkEnd w:id="31"/>
    <w:bookmarkStart w:name="z40" w:id="32"/>
    <w:p>
      <w:pPr>
        <w:spacing w:after="0"/>
        <w:ind w:left="0"/>
        <w:jc w:val="both"/>
      </w:pPr>
      <w:r>
        <w:rPr>
          <w:rFonts w:ascii="Times New Roman"/>
          <w:b w:val="false"/>
          <w:i w:val="false"/>
          <w:color w:val="000000"/>
          <w:sz w:val="28"/>
        </w:rPr>
        <w:t>
      21) целевой мониторинг – вид мониторинга качества и объема медицинских услуг (помощи), который проводится по определенным видам медицинской деятельности, видам медицинской помощи;</w:t>
      </w:r>
    </w:p>
    <w:bookmarkEnd w:id="32"/>
    <w:bookmarkStart w:name="z41" w:id="33"/>
    <w:p>
      <w:pPr>
        <w:spacing w:after="0"/>
        <w:ind w:left="0"/>
        <w:jc w:val="both"/>
      </w:pPr>
      <w:r>
        <w:rPr>
          <w:rFonts w:ascii="Times New Roman"/>
          <w:b w:val="false"/>
          <w:i w:val="false"/>
          <w:color w:val="000000"/>
          <w:sz w:val="28"/>
        </w:rPr>
        <w:t>
      22) проактивный мониторинг – вид мониторинга качества и объема медицинских услуг (помощи), направленный на выявление и предупреждение условий и причин, способствующих нарушению оказания медицинских услуг (помощи) согласно стандартам организации оказания медицинской помощи, правилам оказания медицинской помощи, а также клиническим протоколам;</w:t>
      </w:r>
    </w:p>
    <w:bookmarkEnd w:id="33"/>
    <w:bookmarkStart w:name="z42" w:id="34"/>
    <w:p>
      <w:pPr>
        <w:spacing w:after="0"/>
        <w:ind w:left="0"/>
        <w:jc w:val="both"/>
      </w:pPr>
      <w:r>
        <w:rPr>
          <w:rFonts w:ascii="Times New Roman"/>
          <w:b w:val="false"/>
          <w:i w:val="false"/>
          <w:color w:val="000000"/>
          <w:sz w:val="28"/>
        </w:rPr>
        <w:t>
      23)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34"/>
    <w:bookmarkStart w:name="z43" w:id="35"/>
    <w:p>
      <w:pPr>
        <w:spacing w:after="0"/>
        <w:ind w:left="0"/>
        <w:jc w:val="both"/>
      </w:pPr>
      <w:r>
        <w:rPr>
          <w:rFonts w:ascii="Times New Roman"/>
          <w:b w:val="false"/>
          <w:i w:val="false"/>
          <w:color w:val="000000"/>
          <w:sz w:val="28"/>
        </w:rPr>
        <w:t>
      24) договор закупа медицинских услуг в рамках ГОБМП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или в системе ОСМС;</w:t>
      </w:r>
    </w:p>
    <w:bookmarkEnd w:id="35"/>
    <w:bookmarkStart w:name="z44" w:id="36"/>
    <w:p>
      <w:pPr>
        <w:spacing w:after="0"/>
        <w:ind w:left="0"/>
        <w:jc w:val="both"/>
      </w:pPr>
      <w:r>
        <w:rPr>
          <w:rFonts w:ascii="Times New Roman"/>
          <w:b w:val="false"/>
          <w:i w:val="false"/>
          <w:color w:val="000000"/>
          <w:sz w:val="28"/>
        </w:rPr>
        <w:t>
      25) мониторинг исполнения условий договора закупа услуг у субъектов здравоохранения в рамках ГОБМП и (или) в системе ОСМС – систематическая оценка по надлежащему исполнению договора закупа услуг и мониторинг договорных обязательств по качеству и объему медицинских услуг (помощи);</w:t>
      </w:r>
    </w:p>
    <w:bookmarkEnd w:id="36"/>
    <w:bookmarkStart w:name="z45" w:id="37"/>
    <w:p>
      <w:pPr>
        <w:spacing w:after="0"/>
        <w:ind w:left="0"/>
        <w:jc w:val="both"/>
      </w:pPr>
      <w:r>
        <w:rPr>
          <w:rFonts w:ascii="Times New Roman"/>
          <w:b w:val="false"/>
          <w:i w:val="false"/>
          <w:color w:val="000000"/>
          <w:sz w:val="28"/>
        </w:rPr>
        <w:t>
      26) договор закупа услуг по дополнительному обеспечению ГОБМП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 за счет местного бюджета;</w:t>
      </w:r>
    </w:p>
    <w:bookmarkEnd w:id="37"/>
    <w:bookmarkStart w:name="z46" w:id="38"/>
    <w:p>
      <w:pPr>
        <w:spacing w:after="0"/>
        <w:ind w:left="0"/>
        <w:jc w:val="both"/>
      </w:pPr>
      <w:r>
        <w:rPr>
          <w:rFonts w:ascii="Times New Roman"/>
          <w:b w:val="false"/>
          <w:i w:val="false"/>
          <w:color w:val="000000"/>
          <w:sz w:val="28"/>
        </w:rPr>
        <w:t>
      27) форматно-логический контроль (далее – ФЛК) – комплекс программных ограничений, устанавливаемый на МИСЗ и МИС, направленный на обеспечение соблюдения пользователями МИСЗ и МИС законодательства Республики Казахстан в области здравоохранения.</w:t>
      </w:r>
    </w:p>
    <w:bookmarkEnd w:id="38"/>
    <w:bookmarkStart w:name="z47" w:id="39"/>
    <w:p>
      <w:pPr>
        <w:spacing w:after="0"/>
        <w:ind w:left="0"/>
        <w:jc w:val="both"/>
      </w:pPr>
      <w:r>
        <w:rPr>
          <w:rFonts w:ascii="Times New Roman"/>
          <w:b w:val="false"/>
          <w:i w:val="false"/>
          <w:color w:val="000000"/>
          <w:sz w:val="28"/>
        </w:rPr>
        <w:t>
      3. Мониторинг исполнения условий договора закупа услуг проводится фондом и администраторами бюджетных программ.</w:t>
      </w:r>
    </w:p>
    <w:bookmarkEnd w:id="39"/>
    <w:bookmarkStart w:name="z48" w:id="40"/>
    <w:p>
      <w:pPr>
        <w:spacing w:after="0"/>
        <w:ind w:left="0"/>
        <w:jc w:val="left"/>
      </w:pPr>
      <w:r>
        <w:rPr>
          <w:rFonts w:ascii="Times New Roman"/>
          <w:b/>
          <w:i w:val="false"/>
          <w:color w:val="000000"/>
        </w:rPr>
        <w:t xml:space="preserve"> Глава 2. Порядок проведения мониторинга исполнения условий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0"/>
    <w:bookmarkStart w:name="z49" w:id="41"/>
    <w:p>
      <w:pPr>
        <w:spacing w:after="0"/>
        <w:ind w:left="0"/>
        <w:jc w:val="left"/>
      </w:pPr>
      <w:r>
        <w:rPr>
          <w:rFonts w:ascii="Times New Roman"/>
          <w:b/>
          <w:i w:val="false"/>
          <w:color w:val="000000"/>
        </w:rPr>
        <w:t xml:space="preserve"> Параграф 1. Порядок проведения мониторинга исполнения условий договора закупа медицинских услуг администраторами бюджетных программ</w:t>
      </w:r>
    </w:p>
    <w:bookmarkEnd w:id="41"/>
    <w:bookmarkStart w:name="z50" w:id="42"/>
    <w:p>
      <w:pPr>
        <w:spacing w:after="0"/>
        <w:ind w:left="0"/>
        <w:jc w:val="both"/>
      </w:pPr>
      <w:r>
        <w:rPr>
          <w:rFonts w:ascii="Times New Roman"/>
          <w:b w:val="false"/>
          <w:i w:val="false"/>
          <w:color w:val="000000"/>
          <w:sz w:val="28"/>
        </w:rPr>
        <w:t>
      4. Администраторы бюджетных программ осуществляют мониторинг исполнения условий договора закупа услуг у субъектов здравоохранения в рамках ГОБМП.</w:t>
      </w:r>
    </w:p>
    <w:bookmarkEnd w:id="42"/>
    <w:bookmarkStart w:name="z51" w:id="43"/>
    <w:p>
      <w:pPr>
        <w:spacing w:after="0"/>
        <w:ind w:left="0"/>
        <w:jc w:val="both"/>
      </w:pPr>
      <w:r>
        <w:rPr>
          <w:rFonts w:ascii="Times New Roman"/>
          <w:b w:val="false"/>
          <w:i w:val="false"/>
          <w:color w:val="000000"/>
          <w:sz w:val="28"/>
        </w:rPr>
        <w:t xml:space="preserve">
      5. Мониторинг исполнения условий договора закупа услуг у субъектов здравоохранения в рамках ГОБМП проводится на соответствие стандартам организации оказания медицинской помощи, правилам оказания медицинской помощи, а также клиническим протоколам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Кодекса, путем изучения кадровых и материальных ресурсов поставщика, медицинской информации.</w:t>
      </w:r>
    </w:p>
    <w:bookmarkEnd w:id="43"/>
    <w:bookmarkStart w:name="z52" w:id="44"/>
    <w:p>
      <w:pPr>
        <w:spacing w:after="0"/>
        <w:ind w:left="0"/>
        <w:jc w:val="both"/>
      </w:pPr>
      <w:r>
        <w:rPr>
          <w:rFonts w:ascii="Times New Roman"/>
          <w:b w:val="false"/>
          <w:i w:val="false"/>
          <w:color w:val="000000"/>
          <w:sz w:val="28"/>
        </w:rPr>
        <w:t>
      6. Мониторинг исполнения условий договора закупа услуг у субъектов здравоохранения в рамках ГОБМП проводится в МИСЗ и (или) с посещением поставщика, а также путем запроса медицинских документов у поставщика, при их отсутствии в МИС.</w:t>
      </w:r>
    </w:p>
    <w:bookmarkEnd w:id="44"/>
    <w:bookmarkStart w:name="z53" w:id="45"/>
    <w:p>
      <w:pPr>
        <w:spacing w:after="0"/>
        <w:ind w:left="0"/>
        <w:jc w:val="both"/>
      </w:pPr>
      <w:r>
        <w:rPr>
          <w:rFonts w:ascii="Times New Roman"/>
          <w:b w:val="false"/>
          <w:i w:val="false"/>
          <w:color w:val="000000"/>
          <w:sz w:val="28"/>
        </w:rPr>
        <w:t>
      7. Мониторинг исполнения условий договора закупа услуг у субъектов здравоохранения по оценке надлежащего исполнения договора закупа услуг в рамках ГОБМП проводится не чаще 1 (одного) раза в год.</w:t>
      </w:r>
    </w:p>
    <w:bookmarkEnd w:id="45"/>
    <w:bookmarkStart w:name="z54" w:id="46"/>
    <w:p>
      <w:pPr>
        <w:spacing w:after="0"/>
        <w:ind w:left="0"/>
        <w:jc w:val="both"/>
      </w:pPr>
      <w:r>
        <w:rPr>
          <w:rFonts w:ascii="Times New Roman"/>
          <w:b w:val="false"/>
          <w:i w:val="false"/>
          <w:color w:val="000000"/>
          <w:sz w:val="28"/>
        </w:rPr>
        <w:t xml:space="preserve">
      8. Для проведения мониторинга договорных обязательств по качеству и объему медицинских услуг (помощи) администраторы бюджетных программ привлекают независимых экспертов в соответствии с подпунктом 2) </w:t>
      </w:r>
      <w:r>
        <w:rPr>
          <w:rFonts w:ascii="Times New Roman"/>
          <w:b w:val="false"/>
          <w:i w:val="false"/>
          <w:color w:val="000000"/>
          <w:sz w:val="28"/>
        </w:rPr>
        <w:t>пункта 6</w:t>
      </w:r>
      <w:r>
        <w:rPr>
          <w:rFonts w:ascii="Times New Roman"/>
          <w:b w:val="false"/>
          <w:i w:val="false"/>
          <w:color w:val="000000"/>
          <w:sz w:val="28"/>
        </w:rPr>
        <w:t xml:space="preserve"> Правил привлечения независимых экспертов при проведении экспертизы качества медицинских услуг (помощи), утвержденными приказом Министра здравоохранения Республики Казахстан от 16 сентября 2020 года № ҚР ДСМ-103/2020 (зарегистрирован в Реестре государственной регистрации нормативных правовых актов под № 21218), (далее – Правила привлечения независимых экспертов).</w:t>
      </w:r>
    </w:p>
    <w:bookmarkEnd w:id="46"/>
    <w:bookmarkStart w:name="z55" w:id="47"/>
    <w:p>
      <w:pPr>
        <w:spacing w:after="0"/>
        <w:ind w:left="0"/>
        <w:jc w:val="both"/>
      </w:pPr>
      <w:r>
        <w:rPr>
          <w:rFonts w:ascii="Times New Roman"/>
          <w:b w:val="false"/>
          <w:i w:val="false"/>
          <w:color w:val="000000"/>
          <w:sz w:val="28"/>
        </w:rPr>
        <w:t xml:space="preserve">
      9. Мониторинг договорных обязательств по качеству и объему медицинских услуг (помощи) проводится на постоянной основе, по результатам которого, проводится оплата услуг поставщикам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Правила оплаты).</w:t>
      </w:r>
    </w:p>
    <w:bookmarkEnd w:id="47"/>
    <w:bookmarkStart w:name="z56" w:id="48"/>
    <w:p>
      <w:pPr>
        <w:spacing w:after="0"/>
        <w:ind w:left="0"/>
        <w:jc w:val="both"/>
      </w:pPr>
      <w:r>
        <w:rPr>
          <w:rFonts w:ascii="Times New Roman"/>
          <w:b w:val="false"/>
          <w:i w:val="false"/>
          <w:color w:val="000000"/>
          <w:sz w:val="28"/>
        </w:rPr>
        <w:t>
      10. Для проведения текущего мониторинга администратор бюджетных программ проводит в МИСЗ оценку качества и объема оказанных медицинских услуг (помощи) поставщиком, с подтверждением или отклонением дефектов, установленных ФЛК, а также присвоением дефектов из единого классификатора дефектов (далее – ЕКД) согласно приложению 1 к настоящим Правилам.</w:t>
      </w:r>
    </w:p>
    <w:bookmarkEnd w:id="48"/>
    <w:bookmarkStart w:name="z57" w:id="49"/>
    <w:p>
      <w:pPr>
        <w:spacing w:after="0"/>
        <w:ind w:left="0"/>
        <w:jc w:val="both"/>
      </w:pPr>
      <w:r>
        <w:rPr>
          <w:rFonts w:ascii="Times New Roman"/>
          <w:b w:val="false"/>
          <w:i w:val="false"/>
          <w:color w:val="000000"/>
          <w:sz w:val="28"/>
        </w:rPr>
        <w:t>
      11. По результатам мониторинга качества и объема медицинских услуг (помощи) выявляются дефекты оказания медицинской помощи, являющиеся основанием для уменьшения суммы, подлежащей оплате поставщику, в соответствии с ЕКД, по видам медицинской деятельности и видам медицинской помощи.</w:t>
      </w:r>
    </w:p>
    <w:bookmarkEnd w:id="49"/>
    <w:bookmarkStart w:name="z58" w:id="50"/>
    <w:p>
      <w:pPr>
        <w:spacing w:after="0"/>
        <w:ind w:left="0"/>
        <w:jc w:val="both"/>
      </w:pPr>
      <w:r>
        <w:rPr>
          <w:rFonts w:ascii="Times New Roman"/>
          <w:b w:val="false"/>
          <w:i w:val="false"/>
          <w:color w:val="000000"/>
          <w:sz w:val="28"/>
        </w:rPr>
        <w:t>
      12. По итогам мониторинга исполнения условий договора закупа услуг администратором бюджетных программ формируется заключение по мониторингу качества и объема медицинских услуг (помощи), а также по надлежащему исполнению условий договора закупа услуг в двух экземплярах по форме, согласно приложению 2 к настоящим Правилам, один из которых направляется поставщику в течение двух рабочих дней с даты подписания.</w:t>
      </w:r>
    </w:p>
    <w:bookmarkEnd w:id="50"/>
    <w:bookmarkStart w:name="z59" w:id="51"/>
    <w:p>
      <w:pPr>
        <w:spacing w:after="0"/>
        <w:ind w:left="0"/>
        <w:jc w:val="both"/>
      </w:pPr>
      <w:r>
        <w:rPr>
          <w:rFonts w:ascii="Times New Roman"/>
          <w:b w:val="false"/>
          <w:i w:val="false"/>
          <w:color w:val="000000"/>
          <w:sz w:val="28"/>
        </w:rPr>
        <w:t>
      13. При выявлении неисполнения и (или) ненадлежащего исполнения договора закупа услуг, администраторы бюджетных программ применяют неустойку к поставщику, в соответствии с условиями договора закупа услуг.</w:t>
      </w:r>
    </w:p>
    <w:bookmarkEnd w:id="51"/>
    <w:bookmarkStart w:name="z60" w:id="52"/>
    <w:p>
      <w:pPr>
        <w:spacing w:after="0"/>
        <w:ind w:left="0"/>
        <w:jc w:val="left"/>
      </w:pPr>
      <w:r>
        <w:rPr>
          <w:rFonts w:ascii="Times New Roman"/>
          <w:b/>
          <w:i w:val="false"/>
          <w:color w:val="000000"/>
        </w:rPr>
        <w:t xml:space="preserve"> Параграф 2. Порядок проведения мониторинга исполнения условий договора закупа медицинских услуг фондом социального медицинского страхования</w:t>
      </w:r>
    </w:p>
    <w:bookmarkEnd w:id="52"/>
    <w:bookmarkStart w:name="z61" w:id="53"/>
    <w:p>
      <w:pPr>
        <w:spacing w:after="0"/>
        <w:ind w:left="0"/>
        <w:jc w:val="both"/>
      </w:pPr>
      <w:r>
        <w:rPr>
          <w:rFonts w:ascii="Times New Roman"/>
          <w:b w:val="false"/>
          <w:i w:val="false"/>
          <w:color w:val="000000"/>
          <w:sz w:val="28"/>
        </w:rPr>
        <w:t xml:space="preserve">
      14. Фонд осуществляет мониторинг исполнения условий договора закупа услуг у поставщиков в рамках ГОБМП и (или) в системе ОСМС, кроме зарубежных медицинских организаций, с которыми фонд заключил договор на предоставление медицинских услуг (помощи) гражданам Республики Казахстан,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утвержденными приказом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под № 22866).</w:t>
      </w:r>
    </w:p>
    <w:bookmarkEnd w:id="53"/>
    <w:bookmarkStart w:name="z62" w:id="54"/>
    <w:p>
      <w:pPr>
        <w:spacing w:after="0"/>
        <w:ind w:left="0"/>
        <w:jc w:val="both"/>
      </w:pPr>
      <w:r>
        <w:rPr>
          <w:rFonts w:ascii="Times New Roman"/>
          <w:b w:val="false"/>
          <w:i w:val="false"/>
          <w:color w:val="000000"/>
          <w:sz w:val="28"/>
        </w:rPr>
        <w:t>
      15. Мониторинг исполнения условий договора закупа услуг у субъектов здравоохранения в рамках ГОБМП и в системе ОСМС проводится в МИСЗ и МИС и (или) с посещением поставщика, путем опроса пациентов, в том числе с использованием средств телекоммуникаций (средств связи), а также путем запроса первичной медицинской документации и первичных бухгалтерских документов у поставщика в рамках действующего законодательства.</w:t>
      </w:r>
    </w:p>
    <w:bookmarkEnd w:id="54"/>
    <w:bookmarkStart w:name="z63" w:id="55"/>
    <w:p>
      <w:pPr>
        <w:spacing w:after="0"/>
        <w:ind w:left="0"/>
        <w:jc w:val="both"/>
      </w:pPr>
      <w:r>
        <w:rPr>
          <w:rFonts w:ascii="Times New Roman"/>
          <w:b w:val="false"/>
          <w:i w:val="false"/>
          <w:color w:val="000000"/>
          <w:sz w:val="28"/>
        </w:rPr>
        <w:t>
      При посещении поставщика проводится выборочная оценка достоверности медицинской информации пациента с информацией, внесенной в МИСЗ и (или) МИС.</w:t>
      </w:r>
    </w:p>
    <w:bookmarkEnd w:id="55"/>
    <w:bookmarkStart w:name="z64" w:id="56"/>
    <w:p>
      <w:pPr>
        <w:spacing w:after="0"/>
        <w:ind w:left="0"/>
        <w:jc w:val="both"/>
      </w:pPr>
      <w:r>
        <w:rPr>
          <w:rFonts w:ascii="Times New Roman"/>
          <w:b w:val="false"/>
          <w:i w:val="false"/>
          <w:color w:val="000000"/>
          <w:sz w:val="28"/>
        </w:rPr>
        <w:t>
      16. Мониторинг качества и объема медицинских услуг (помощи) обеспечивается следующими видами:</w:t>
      </w:r>
    </w:p>
    <w:bookmarkEnd w:id="56"/>
    <w:bookmarkStart w:name="z65" w:id="57"/>
    <w:p>
      <w:pPr>
        <w:spacing w:after="0"/>
        <w:ind w:left="0"/>
        <w:jc w:val="both"/>
      </w:pPr>
      <w:r>
        <w:rPr>
          <w:rFonts w:ascii="Times New Roman"/>
          <w:b w:val="false"/>
          <w:i w:val="false"/>
          <w:color w:val="000000"/>
          <w:sz w:val="28"/>
        </w:rPr>
        <w:t xml:space="preserve">
      1) текущий; </w:t>
      </w:r>
    </w:p>
    <w:bookmarkEnd w:id="57"/>
    <w:bookmarkStart w:name="z66" w:id="58"/>
    <w:p>
      <w:pPr>
        <w:spacing w:after="0"/>
        <w:ind w:left="0"/>
        <w:jc w:val="both"/>
      </w:pPr>
      <w:r>
        <w:rPr>
          <w:rFonts w:ascii="Times New Roman"/>
          <w:b w:val="false"/>
          <w:i w:val="false"/>
          <w:color w:val="000000"/>
          <w:sz w:val="28"/>
        </w:rPr>
        <w:t>
      2) внеплановый;</w:t>
      </w:r>
    </w:p>
    <w:bookmarkEnd w:id="58"/>
    <w:bookmarkStart w:name="z67" w:id="59"/>
    <w:p>
      <w:pPr>
        <w:spacing w:after="0"/>
        <w:ind w:left="0"/>
        <w:jc w:val="both"/>
      </w:pPr>
      <w:r>
        <w:rPr>
          <w:rFonts w:ascii="Times New Roman"/>
          <w:b w:val="false"/>
          <w:i w:val="false"/>
          <w:color w:val="000000"/>
          <w:sz w:val="28"/>
        </w:rPr>
        <w:t>
      3) проактивный;</w:t>
      </w:r>
    </w:p>
    <w:bookmarkEnd w:id="59"/>
    <w:bookmarkStart w:name="z68" w:id="60"/>
    <w:p>
      <w:pPr>
        <w:spacing w:after="0"/>
        <w:ind w:left="0"/>
        <w:jc w:val="both"/>
      </w:pPr>
      <w:r>
        <w:rPr>
          <w:rFonts w:ascii="Times New Roman"/>
          <w:b w:val="false"/>
          <w:i w:val="false"/>
          <w:color w:val="000000"/>
          <w:sz w:val="28"/>
        </w:rPr>
        <w:t>
      4) целевой;</w:t>
      </w:r>
    </w:p>
    <w:bookmarkEnd w:id="60"/>
    <w:bookmarkStart w:name="z69" w:id="61"/>
    <w:p>
      <w:pPr>
        <w:spacing w:after="0"/>
        <w:ind w:left="0"/>
        <w:jc w:val="both"/>
      </w:pPr>
      <w:r>
        <w:rPr>
          <w:rFonts w:ascii="Times New Roman"/>
          <w:b w:val="false"/>
          <w:i w:val="false"/>
          <w:color w:val="000000"/>
          <w:sz w:val="28"/>
        </w:rPr>
        <w:t>
      5) случаев летальности и смертности.</w:t>
      </w:r>
    </w:p>
    <w:bookmarkEnd w:id="61"/>
    <w:bookmarkStart w:name="z70" w:id="62"/>
    <w:p>
      <w:pPr>
        <w:spacing w:after="0"/>
        <w:ind w:left="0"/>
        <w:jc w:val="both"/>
      </w:pPr>
      <w:r>
        <w:rPr>
          <w:rFonts w:ascii="Times New Roman"/>
          <w:b w:val="false"/>
          <w:i w:val="false"/>
          <w:color w:val="000000"/>
          <w:sz w:val="28"/>
        </w:rPr>
        <w:t>
      17. Уведомление о предстоящем проведении мониторинга предоставляется поставщику не менее чем за 1 (один) рабочий день, кроме внепланового мониторинга.</w:t>
      </w:r>
    </w:p>
    <w:bookmarkEnd w:id="62"/>
    <w:bookmarkStart w:name="z71" w:id="63"/>
    <w:p>
      <w:pPr>
        <w:spacing w:after="0"/>
        <w:ind w:left="0"/>
        <w:jc w:val="both"/>
      </w:pPr>
      <w:r>
        <w:rPr>
          <w:rFonts w:ascii="Times New Roman"/>
          <w:b w:val="false"/>
          <w:i w:val="false"/>
          <w:color w:val="000000"/>
          <w:sz w:val="28"/>
        </w:rPr>
        <w:t>
      Уведомления направляется одним из следующих способов:</w:t>
      </w:r>
    </w:p>
    <w:bookmarkEnd w:id="63"/>
    <w:bookmarkStart w:name="z72" w:id="64"/>
    <w:p>
      <w:pPr>
        <w:spacing w:after="0"/>
        <w:ind w:left="0"/>
        <w:jc w:val="both"/>
      </w:pPr>
      <w:r>
        <w:rPr>
          <w:rFonts w:ascii="Times New Roman"/>
          <w:b w:val="false"/>
          <w:i w:val="false"/>
          <w:color w:val="000000"/>
          <w:sz w:val="28"/>
        </w:rPr>
        <w:t>
      1) в электронном виде в МИС;</w:t>
      </w:r>
    </w:p>
    <w:bookmarkEnd w:id="64"/>
    <w:bookmarkStart w:name="z73" w:id="65"/>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65"/>
    <w:bookmarkStart w:name="z74" w:id="66"/>
    <w:p>
      <w:pPr>
        <w:spacing w:after="0"/>
        <w:ind w:left="0"/>
        <w:jc w:val="both"/>
      </w:pPr>
      <w:r>
        <w:rPr>
          <w:rFonts w:ascii="Times New Roman"/>
          <w:b w:val="false"/>
          <w:i w:val="false"/>
          <w:color w:val="000000"/>
          <w:sz w:val="28"/>
        </w:rPr>
        <w:t>
      3) в бумажном виде нарочно или курьеру поставщика;</w:t>
      </w:r>
    </w:p>
    <w:bookmarkEnd w:id="66"/>
    <w:bookmarkStart w:name="z75" w:id="67"/>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67"/>
    <w:bookmarkStart w:name="z76" w:id="68"/>
    <w:p>
      <w:pPr>
        <w:spacing w:after="0"/>
        <w:ind w:left="0"/>
        <w:jc w:val="both"/>
      </w:pPr>
      <w:r>
        <w:rPr>
          <w:rFonts w:ascii="Times New Roman"/>
          <w:b w:val="false"/>
          <w:i w:val="false"/>
          <w:color w:val="000000"/>
          <w:sz w:val="28"/>
        </w:rPr>
        <w:t>
      Уведомление поставщику о приостановлении или продлении мониторинга качества и объемов медицинских услуг (помощи) предоставляется в течение 3 (трех) рабочих дней с даты вступления решения суда в законную силу о приостановлении деятельности субъекта здравоохранения, с которым заключен договор закупа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68"/>
    <w:bookmarkStart w:name="z77" w:id="69"/>
    <w:p>
      <w:pPr>
        <w:spacing w:after="0"/>
        <w:ind w:left="0"/>
        <w:jc w:val="both"/>
      </w:pPr>
      <w:r>
        <w:rPr>
          <w:rFonts w:ascii="Times New Roman"/>
          <w:b w:val="false"/>
          <w:i w:val="false"/>
          <w:color w:val="000000"/>
          <w:sz w:val="28"/>
        </w:rPr>
        <w:t>
      18. Мониторинг качества медицинских услуг (помощи) проводится на предмет соблюдения поставщиком требований стандартов организации оказания медицинской помощи, правил оказания медицинской помощи, а также клинических протоколов.</w:t>
      </w:r>
    </w:p>
    <w:bookmarkEnd w:id="69"/>
    <w:bookmarkStart w:name="z78" w:id="70"/>
    <w:p>
      <w:pPr>
        <w:spacing w:after="0"/>
        <w:ind w:left="0"/>
        <w:jc w:val="both"/>
      </w:pPr>
      <w:r>
        <w:rPr>
          <w:rFonts w:ascii="Times New Roman"/>
          <w:b w:val="false"/>
          <w:i w:val="false"/>
          <w:color w:val="000000"/>
          <w:sz w:val="28"/>
        </w:rPr>
        <w:t>
      19. Мониторинг объема медицинских услуг (помощи) проводится на предмет соблюдения исполнения объема медицинских услуг (помощи), в соответствии с условиями, предусмотренными договором закупа услуг.</w:t>
      </w:r>
    </w:p>
    <w:bookmarkEnd w:id="70"/>
    <w:bookmarkStart w:name="z79" w:id="71"/>
    <w:p>
      <w:pPr>
        <w:spacing w:after="0"/>
        <w:ind w:left="0"/>
        <w:jc w:val="both"/>
      </w:pPr>
      <w:r>
        <w:rPr>
          <w:rFonts w:ascii="Times New Roman"/>
          <w:b w:val="false"/>
          <w:i w:val="false"/>
          <w:color w:val="000000"/>
          <w:sz w:val="28"/>
        </w:rPr>
        <w:t>
      20. Для проведения мониторинга качества и объема медицинских услуг (помощи) фонд привлекает независимых экспертов в соответствии с пунктом 9 Правил привлечения независимых экспертов, а также профильных специалистов в случаях:</w:t>
      </w:r>
    </w:p>
    <w:bookmarkEnd w:id="71"/>
    <w:bookmarkStart w:name="z80" w:id="72"/>
    <w:p>
      <w:pPr>
        <w:spacing w:after="0"/>
        <w:ind w:left="0"/>
        <w:jc w:val="both"/>
      </w:pPr>
      <w:r>
        <w:rPr>
          <w:rFonts w:ascii="Times New Roman"/>
          <w:b w:val="false"/>
          <w:i w:val="false"/>
          <w:color w:val="000000"/>
          <w:sz w:val="28"/>
        </w:rPr>
        <w:t xml:space="preserve">
      1) необходимости подтверждения качества медицинской помощи при рассмотрении летальных случаев, пролеченных случаев с редкими заболеваниями, узкоспециализированных пролеченных случаев (в клиническом плане), пролеченных случаев с осложнениями, летальных случаев граждан Республики Казахстан в зарубежных клиниках, направленных в зарубежные клиники в соответствии с подпунктом 60) </w:t>
      </w:r>
      <w:r>
        <w:rPr>
          <w:rFonts w:ascii="Times New Roman"/>
          <w:b w:val="false"/>
          <w:i w:val="false"/>
          <w:color w:val="000000"/>
          <w:sz w:val="28"/>
        </w:rPr>
        <w:t>статьи 7</w:t>
      </w:r>
      <w:r>
        <w:rPr>
          <w:rFonts w:ascii="Times New Roman"/>
          <w:b w:val="false"/>
          <w:i w:val="false"/>
          <w:color w:val="000000"/>
          <w:sz w:val="28"/>
        </w:rPr>
        <w:t xml:space="preserve"> Кодекса, а также при оплате услуг за фактически понесенные расходы;</w:t>
      </w:r>
    </w:p>
    <w:bookmarkEnd w:id="72"/>
    <w:bookmarkStart w:name="z81" w:id="73"/>
    <w:p>
      <w:pPr>
        <w:spacing w:after="0"/>
        <w:ind w:left="0"/>
        <w:jc w:val="both"/>
      </w:pPr>
      <w:r>
        <w:rPr>
          <w:rFonts w:ascii="Times New Roman"/>
          <w:b w:val="false"/>
          <w:i w:val="false"/>
          <w:color w:val="000000"/>
          <w:sz w:val="28"/>
        </w:rPr>
        <w:t>
      2) проведения планового, внепланового, целевого, проактивного мониторингов оказанных медицинских услуг;</w:t>
      </w:r>
    </w:p>
    <w:bookmarkEnd w:id="73"/>
    <w:bookmarkStart w:name="z82" w:id="74"/>
    <w:p>
      <w:pPr>
        <w:spacing w:after="0"/>
        <w:ind w:left="0"/>
        <w:jc w:val="both"/>
      </w:pPr>
      <w:r>
        <w:rPr>
          <w:rFonts w:ascii="Times New Roman"/>
          <w:b w:val="false"/>
          <w:i w:val="false"/>
          <w:color w:val="000000"/>
          <w:sz w:val="28"/>
        </w:rPr>
        <w:t>
      3) участия в качестве стороны гражданского процесса.</w:t>
      </w:r>
    </w:p>
    <w:bookmarkEnd w:id="74"/>
    <w:bookmarkStart w:name="z83" w:id="75"/>
    <w:p>
      <w:pPr>
        <w:spacing w:after="0"/>
        <w:ind w:left="0"/>
        <w:jc w:val="both"/>
      </w:pPr>
      <w:r>
        <w:rPr>
          <w:rFonts w:ascii="Times New Roman"/>
          <w:b w:val="false"/>
          <w:i w:val="false"/>
          <w:color w:val="000000"/>
          <w:sz w:val="28"/>
        </w:rPr>
        <w:t>
      21. При проведении мониторинга исполнения условий договора закупа услуг фонд проводит мероприятия по выявлению дефектов оказания медицинской помощи в соответствии с ЕКД и неисполнения и (или) ненадлежащего исполнения условий договора закупа услуг.</w:t>
      </w:r>
    </w:p>
    <w:bookmarkEnd w:id="75"/>
    <w:bookmarkStart w:name="z84" w:id="76"/>
    <w:p>
      <w:pPr>
        <w:spacing w:after="0"/>
        <w:ind w:left="0"/>
        <w:jc w:val="both"/>
      </w:pPr>
      <w:r>
        <w:rPr>
          <w:rFonts w:ascii="Times New Roman"/>
          <w:b w:val="false"/>
          <w:i w:val="false"/>
          <w:color w:val="000000"/>
          <w:sz w:val="28"/>
        </w:rPr>
        <w:t>
      22. Мониторинг качества и объема медицинских услуг (помощи) проводится на постоянной основе в соответствии с договорными обязательствами, по результатам которого, проводится оплата услуг поставщикам в соответствии с пунктом 4 Правил оплаты.</w:t>
      </w:r>
    </w:p>
    <w:bookmarkEnd w:id="76"/>
    <w:bookmarkStart w:name="z85" w:id="77"/>
    <w:p>
      <w:pPr>
        <w:spacing w:after="0"/>
        <w:ind w:left="0"/>
        <w:jc w:val="both"/>
      </w:pPr>
      <w:r>
        <w:rPr>
          <w:rFonts w:ascii="Times New Roman"/>
          <w:b w:val="false"/>
          <w:i w:val="false"/>
          <w:color w:val="000000"/>
          <w:sz w:val="28"/>
        </w:rPr>
        <w:t>
      23. Работник фонда не участвует в проведении мониторинга, если является аффилированным лицом по отношению к поставщику медицинских услуг (помощи), где проводится мониторинг.</w:t>
      </w:r>
    </w:p>
    <w:bookmarkEnd w:id="77"/>
    <w:bookmarkStart w:name="z86" w:id="78"/>
    <w:p>
      <w:pPr>
        <w:spacing w:after="0"/>
        <w:ind w:left="0"/>
        <w:jc w:val="both"/>
      </w:pPr>
      <w:r>
        <w:rPr>
          <w:rFonts w:ascii="Times New Roman"/>
          <w:b w:val="false"/>
          <w:i w:val="false"/>
          <w:color w:val="000000"/>
          <w:sz w:val="28"/>
        </w:rPr>
        <w:t>
      24. При проведении мониторинга качества и объема медицинских услуг (помощи) с посещением, нахождение работника фонда на производственной базе поставщика не превышает десять рабочих дней.</w:t>
      </w:r>
    </w:p>
    <w:bookmarkEnd w:id="78"/>
    <w:bookmarkStart w:name="z87" w:id="79"/>
    <w:p>
      <w:pPr>
        <w:spacing w:after="0"/>
        <w:ind w:left="0"/>
        <w:jc w:val="both"/>
      </w:pPr>
      <w:r>
        <w:rPr>
          <w:rFonts w:ascii="Times New Roman"/>
          <w:b w:val="false"/>
          <w:i w:val="false"/>
          <w:color w:val="000000"/>
          <w:sz w:val="28"/>
        </w:rPr>
        <w:t>
      Сроки и период проведения целевого и проактивного мониторингов определяются планами посещений.</w:t>
      </w:r>
    </w:p>
    <w:bookmarkEnd w:id="79"/>
    <w:bookmarkStart w:name="z88" w:id="80"/>
    <w:p>
      <w:pPr>
        <w:spacing w:after="0"/>
        <w:ind w:left="0"/>
        <w:jc w:val="both"/>
      </w:pPr>
      <w:r>
        <w:rPr>
          <w:rFonts w:ascii="Times New Roman"/>
          <w:b w:val="false"/>
          <w:i w:val="false"/>
          <w:color w:val="000000"/>
          <w:sz w:val="28"/>
        </w:rPr>
        <w:t>
      25. По результатам мониторинга качества и объема медицинских услуг (помощи) выявляются дефекты оказания медицинской помощи, являющиеся основанием для уменьшения суммы, подлежащей оплате поставщику, в соответствии с ЕКД, по видам медицинской деятельности и видам медицинской помощи.</w:t>
      </w:r>
    </w:p>
    <w:bookmarkEnd w:id="80"/>
    <w:bookmarkStart w:name="z89" w:id="81"/>
    <w:p>
      <w:pPr>
        <w:spacing w:after="0"/>
        <w:ind w:left="0"/>
        <w:jc w:val="both"/>
      </w:pPr>
      <w:r>
        <w:rPr>
          <w:rFonts w:ascii="Times New Roman"/>
          <w:b w:val="false"/>
          <w:i w:val="false"/>
          <w:color w:val="000000"/>
          <w:sz w:val="28"/>
        </w:rPr>
        <w:t>
      26. При обнаружении после оплаты оказанных услуг дефектов и неисполнения и (или) ненадлежащего исполнения условий договора закупа услуг, которые не могли быть установлены при мониторинге (скрытые недостатки),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ЕКД и условиям договора закупа услуг.</w:t>
      </w:r>
    </w:p>
    <w:bookmarkEnd w:id="81"/>
    <w:bookmarkStart w:name="z90" w:id="82"/>
    <w:p>
      <w:pPr>
        <w:spacing w:after="0"/>
        <w:ind w:left="0"/>
        <w:jc w:val="both"/>
      </w:pPr>
      <w:r>
        <w:rPr>
          <w:rFonts w:ascii="Times New Roman"/>
          <w:b w:val="false"/>
          <w:i w:val="false"/>
          <w:color w:val="000000"/>
          <w:sz w:val="28"/>
        </w:rPr>
        <w:t>
      27. При выявлении дефектов оказания медицинской помощи по коду дефекта 5.0 с поддефектами на сумму, превышающую 100-кратный размер месячного расчетного показателя, установленного на соответствующий финансовый год законом о республиканском бюджете, обнаруженным после истечения срока действия договора закупа услуг, или в оплаченном периоде действующего договора закупа услуг, информация направляется в правоохранительные органы в течение десяти рабочих дней с даты подписания заключения фондом.</w:t>
      </w:r>
    </w:p>
    <w:bookmarkEnd w:id="82"/>
    <w:bookmarkStart w:name="z91" w:id="83"/>
    <w:p>
      <w:pPr>
        <w:spacing w:after="0"/>
        <w:ind w:left="0"/>
        <w:jc w:val="both"/>
      </w:pPr>
      <w:r>
        <w:rPr>
          <w:rFonts w:ascii="Times New Roman"/>
          <w:b w:val="false"/>
          <w:i w:val="false"/>
          <w:color w:val="000000"/>
          <w:sz w:val="28"/>
        </w:rPr>
        <w:t>
      Повторные выявления дефектов оказания медицинской помощи, по коду дефекта 5.0 с поддефектами на сумму, превышающую 100-кратный размер месячного расчетного показателя, установленного на соответствующий финансовый год законом о республиканском бюджете, выявленные в течение последующих месяцев при проведении мониторингов, в период действия договора закупа услуг, являются основанием для досрочного расторжения договора закупа услуг фондом, за исключением договоров с субъектами здравоохранения, являющимися единственными поставщиками услуг на данной административно-территориальной единице.</w:t>
      </w:r>
    </w:p>
    <w:bookmarkEnd w:id="83"/>
    <w:bookmarkStart w:name="z92" w:id="84"/>
    <w:p>
      <w:pPr>
        <w:spacing w:after="0"/>
        <w:ind w:left="0"/>
        <w:jc w:val="both"/>
      </w:pPr>
      <w:r>
        <w:rPr>
          <w:rFonts w:ascii="Times New Roman"/>
          <w:b w:val="false"/>
          <w:i w:val="false"/>
          <w:color w:val="000000"/>
          <w:sz w:val="28"/>
        </w:rPr>
        <w:t>
      28. По итогам мониторинга договорных обязательств по качеству и объему медицинских услуг (помощи) формируется заключение по форме согласно приложению 2 к настоящим Правилам.</w:t>
      </w:r>
    </w:p>
    <w:bookmarkEnd w:id="84"/>
    <w:bookmarkStart w:name="z93" w:id="85"/>
    <w:p>
      <w:pPr>
        <w:spacing w:after="0"/>
        <w:ind w:left="0"/>
        <w:jc w:val="both"/>
      </w:pPr>
      <w:r>
        <w:rPr>
          <w:rFonts w:ascii="Times New Roman"/>
          <w:b w:val="false"/>
          <w:i w:val="false"/>
          <w:color w:val="000000"/>
          <w:sz w:val="28"/>
        </w:rPr>
        <w:t>
      По итогам систематической оценки по надлежащему исполнению договора закупа медицинских услуг (помощи) формируется заключение по форме согласно приложениям 3 к настоящим Правилам.</w:t>
      </w:r>
    </w:p>
    <w:bookmarkEnd w:id="85"/>
    <w:bookmarkStart w:name="z94" w:id="86"/>
    <w:p>
      <w:pPr>
        <w:spacing w:after="0"/>
        <w:ind w:left="0"/>
        <w:jc w:val="both"/>
      </w:pPr>
      <w:r>
        <w:rPr>
          <w:rFonts w:ascii="Times New Roman"/>
          <w:b w:val="false"/>
          <w:i w:val="false"/>
          <w:color w:val="000000"/>
          <w:sz w:val="28"/>
        </w:rPr>
        <w:t>
      По итогам мониторинга договорных обязательств по качеству и объему медицинских услуг (помощи), в случае выявления нарушений качества оказываемых медицинских услуг (помощи) поставщиками по коду дефекта 5.0 с поддефектами ЕКД формируется заключение по форме согласно приложению 4, наряду с приложению 2 к настоящим Правилам.</w:t>
      </w:r>
    </w:p>
    <w:bookmarkEnd w:id="86"/>
    <w:bookmarkStart w:name="z95" w:id="87"/>
    <w:p>
      <w:pPr>
        <w:spacing w:after="0"/>
        <w:ind w:left="0"/>
        <w:jc w:val="both"/>
      </w:pPr>
      <w:r>
        <w:rPr>
          <w:rFonts w:ascii="Times New Roman"/>
          <w:b w:val="false"/>
          <w:i w:val="false"/>
          <w:color w:val="000000"/>
          <w:sz w:val="28"/>
        </w:rPr>
        <w:t>
      Заключения подписываются работником (работниками) фонда, проводившим (проводившими) мониторинг и направляются поставщику в течение 2 (двух) рабочих дней с даты подписания для ознакомления одним из следующих способов:</w:t>
      </w:r>
    </w:p>
    <w:bookmarkEnd w:id="87"/>
    <w:bookmarkStart w:name="z96" w:id="88"/>
    <w:p>
      <w:pPr>
        <w:spacing w:after="0"/>
        <w:ind w:left="0"/>
        <w:jc w:val="both"/>
      </w:pPr>
      <w:r>
        <w:rPr>
          <w:rFonts w:ascii="Times New Roman"/>
          <w:b w:val="false"/>
          <w:i w:val="false"/>
          <w:color w:val="000000"/>
          <w:sz w:val="28"/>
        </w:rPr>
        <w:t>
      1) в электронном виде в МИС;</w:t>
      </w:r>
    </w:p>
    <w:bookmarkEnd w:id="88"/>
    <w:bookmarkStart w:name="z97" w:id="89"/>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89"/>
    <w:bookmarkStart w:name="z98" w:id="90"/>
    <w:p>
      <w:pPr>
        <w:spacing w:after="0"/>
        <w:ind w:left="0"/>
        <w:jc w:val="both"/>
      </w:pPr>
      <w:r>
        <w:rPr>
          <w:rFonts w:ascii="Times New Roman"/>
          <w:b w:val="false"/>
          <w:i w:val="false"/>
          <w:color w:val="000000"/>
          <w:sz w:val="28"/>
        </w:rPr>
        <w:t>
      3) в бумажном виде нарочно или курьеру поставщика;</w:t>
      </w:r>
    </w:p>
    <w:bookmarkEnd w:id="90"/>
    <w:bookmarkStart w:name="z99" w:id="91"/>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91"/>
    <w:bookmarkStart w:name="z100" w:id="92"/>
    <w:p>
      <w:pPr>
        <w:spacing w:after="0"/>
        <w:ind w:left="0"/>
        <w:jc w:val="both"/>
      </w:pPr>
      <w:r>
        <w:rPr>
          <w:rFonts w:ascii="Times New Roman"/>
          <w:b w:val="false"/>
          <w:i w:val="false"/>
          <w:color w:val="000000"/>
          <w:sz w:val="28"/>
        </w:rPr>
        <w:t>
      При проведении текущего мониторинга заключения не формируются.</w:t>
      </w:r>
    </w:p>
    <w:bookmarkEnd w:id="92"/>
    <w:bookmarkStart w:name="z101" w:id="93"/>
    <w:p>
      <w:pPr>
        <w:spacing w:after="0"/>
        <w:ind w:left="0"/>
        <w:jc w:val="both"/>
      </w:pPr>
      <w:r>
        <w:rPr>
          <w:rFonts w:ascii="Times New Roman"/>
          <w:b w:val="false"/>
          <w:i w:val="false"/>
          <w:color w:val="000000"/>
          <w:sz w:val="28"/>
        </w:rPr>
        <w:t>
      29. Выявленные дефекты оказания медицинских услуг (помощи) согласно ЕКД при проведении мониторингов, учитываются при оплате в текущем периоде.</w:t>
      </w:r>
    </w:p>
    <w:bookmarkEnd w:id="93"/>
    <w:bookmarkStart w:name="z102" w:id="94"/>
    <w:p>
      <w:pPr>
        <w:spacing w:after="0"/>
        <w:ind w:left="0"/>
        <w:jc w:val="both"/>
      </w:pPr>
      <w:r>
        <w:rPr>
          <w:rFonts w:ascii="Times New Roman"/>
          <w:b w:val="false"/>
          <w:i w:val="false"/>
          <w:color w:val="000000"/>
          <w:sz w:val="28"/>
        </w:rPr>
        <w:t>
      30. При выявлении неисполнения и (или) ненадлежащего исполнения условий договора закупа услуг, фонд применяет к поставщику неустойку в соответствии с условиями договора закупа услуг.</w:t>
      </w:r>
    </w:p>
    <w:bookmarkEnd w:id="94"/>
    <w:bookmarkStart w:name="z103" w:id="95"/>
    <w:p>
      <w:pPr>
        <w:spacing w:after="0"/>
        <w:ind w:left="0"/>
        <w:jc w:val="both"/>
      </w:pPr>
      <w:r>
        <w:rPr>
          <w:rFonts w:ascii="Times New Roman"/>
          <w:b w:val="false"/>
          <w:i w:val="false"/>
          <w:color w:val="000000"/>
          <w:sz w:val="28"/>
        </w:rPr>
        <w:t>
      31. При несогласии с заключением мониторинга договорных обязательств по качеству и объему медицинских услуг (помощи), поставщик подписывает заключение с возражением, и направляет перечень возражений в адрес филиала фонда не позднее 3 (трех) рабочих дней после дня подписания заключения одним из следующих способов:</w:t>
      </w:r>
    </w:p>
    <w:bookmarkEnd w:id="95"/>
    <w:bookmarkStart w:name="z104" w:id="96"/>
    <w:p>
      <w:pPr>
        <w:spacing w:after="0"/>
        <w:ind w:left="0"/>
        <w:jc w:val="both"/>
      </w:pPr>
      <w:r>
        <w:rPr>
          <w:rFonts w:ascii="Times New Roman"/>
          <w:b w:val="false"/>
          <w:i w:val="false"/>
          <w:color w:val="000000"/>
          <w:sz w:val="28"/>
        </w:rPr>
        <w:t>
      1) в электронном виде посредством электронного документооборота или по электронной почте с уведомлением о получении;</w:t>
      </w:r>
    </w:p>
    <w:bookmarkEnd w:id="96"/>
    <w:bookmarkStart w:name="z105" w:id="97"/>
    <w:p>
      <w:pPr>
        <w:spacing w:after="0"/>
        <w:ind w:left="0"/>
        <w:jc w:val="both"/>
      </w:pPr>
      <w:r>
        <w:rPr>
          <w:rFonts w:ascii="Times New Roman"/>
          <w:b w:val="false"/>
          <w:i w:val="false"/>
          <w:color w:val="000000"/>
          <w:sz w:val="28"/>
        </w:rPr>
        <w:t>
      2) в бумажном виде нарочно или курьеру поставщика;</w:t>
      </w:r>
    </w:p>
    <w:bookmarkEnd w:id="97"/>
    <w:bookmarkStart w:name="z106" w:id="98"/>
    <w:p>
      <w:pPr>
        <w:spacing w:after="0"/>
        <w:ind w:left="0"/>
        <w:jc w:val="both"/>
      </w:pPr>
      <w:r>
        <w:rPr>
          <w:rFonts w:ascii="Times New Roman"/>
          <w:b w:val="false"/>
          <w:i w:val="false"/>
          <w:color w:val="000000"/>
          <w:sz w:val="28"/>
        </w:rPr>
        <w:t>
      3) в бумажном виде по почте заказным письмом с уведомлением.</w:t>
      </w:r>
    </w:p>
    <w:bookmarkEnd w:id="98"/>
    <w:bookmarkStart w:name="z107" w:id="99"/>
    <w:p>
      <w:pPr>
        <w:spacing w:after="0"/>
        <w:ind w:left="0"/>
        <w:jc w:val="both"/>
      </w:pPr>
      <w:r>
        <w:rPr>
          <w:rFonts w:ascii="Times New Roman"/>
          <w:b w:val="false"/>
          <w:i w:val="false"/>
          <w:color w:val="000000"/>
          <w:sz w:val="28"/>
        </w:rPr>
        <w:t>
      При непредставлении поставщиком возражений в течение 3 (трех) рабочих дней после подписания, заключение считается согласованным и принятым поставщиком.</w:t>
      </w:r>
    </w:p>
    <w:bookmarkEnd w:id="99"/>
    <w:bookmarkStart w:name="z108" w:id="100"/>
    <w:p>
      <w:pPr>
        <w:spacing w:after="0"/>
        <w:ind w:left="0"/>
        <w:jc w:val="both"/>
      </w:pPr>
      <w:r>
        <w:rPr>
          <w:rFonts w:ascii="Times New Roman"/>
          <w:b w:val="false"/>
          <w:i w:val="false"/>
          <w:color w:val="000000"/>
          <w:sz w:val="28"/>
        </w:rPr>
        <w:t>
      Филиал фонда рассматривает представленные возражения в течение 3 (трех) рабочих дней и направляет мотивированный ответ поставщику.</w:t>
      </w:r>
    </w:p>
    <w:bookmarkEnd w:id="100"/>
    <w:bookmarkStart w:name="z109" w:id="101"/>
    <w:p>
      <w:pPr>
        <w:spacing w:after="0"/>
        <w:ind w:left="0"/>
        <w:jc w:val="both"/>
      </w:pPr>
      <w:r>
        <w:rPr>
          <w:rFonts w:ascii="Times New Roman"/>
          <w:b w:val="false"/>
          <w:i w:val="false"/>
          <w:color w:val="000000"/>
          <w:sz w:val="28"/>
        </w:rPr>
        <w:t xml:space="preserve">
      При подписании заключения поставщиком без возражения, заключение считается принятым. </w:t>
      </w:r>
    </w:p>
    <w:bookmarkEnd w:id="101"/>
    <w:bookmarkStart w:name="z110" w:id="102"/>
    <w:p>
      <w:pPr>
        <w:spacing w:after="0"/>
        <w:ind w:left="0"/>
        <w:jc w:val="both"/>
      </w:pPr>
      <w:r>
        <w:rPr>
          <w:rFonts w:ascii="Times New Roman"/>
          <w:b w:val="false"/>
          <w:i w:val="false"/>
          <w:color w:val="000000"/>
          <w:sz w:val="28"/>
        </w:rPr>
        <w:t>
      При несогласии поставщика с мотивированным ответом, результаты мониторинга обжалуются поставщиком в государственный орган в сфере оказания медицинских услуг (помощи).</w:t>
      </w:r>
    </w:p>
    <w:bookmarkEnd w:id="102"/>
    <w:bookmarkStart w:name="z111" w:id="103"/>
    <w:p>
      <w:pPr>
        <w:spacing w:after="0"/>
        <w:ind w:left="0"/>
        <w:jc w:val="both"/>
      </w:pPr>
      <w:r>
        <w:rPr>
          <w:rFonts w:ascii="Times New Roman"/>
          <w:b w:val="false"/>
          <w:i w:val="false"/>
          <w:color w:val="000000"/>
          <w:sz w:val="28"/>
        </w:rPr>
        <w:t>
      32. Для получения информации по наличию разрешительных и правоустанавливающих документов поставщика, фонд осуществляет поиск данных в государственных информационных системах и (или) проводит запрос документов у поставщика.</w:t>
      </w:r>
    </w:p>
    <w:bookmarkEnd w:id="103"/>
    <w:bookmarkStart w:name="z112" w:id="104"/>
    <w:p>
      <w:pPr>
        <w:spacing w:after="0"/>
        <w:ind w:left="0"/>
        <w:jc w:val="both"/>
      </w:pPr>
      <w:r>
        <w:rPr>
          <w:rFonts w:ascii="Times New Roman"/>
          <w:b w:val="false"/>
          <w:i w:val="false"/>
          <w:color w:val="000000"/>
          <w:sz w:val="28"/>
        </w:rPr>
        <w:t>
      Мониторинг на соответствие услуг, оказываемых поставщиком, приложению к медицинской лицензии на соответствующий объект и (или) приложению к лицензии на соответствующий объект на использование приборов и установок, генерирующих ионизирующее излучение (при необходимости) проводится фондом по условиям оказания медицинской помощи и (или) видам оказания медицинской помощи при проведении мониторинга.</w:t>
      </w:r>
    </w:p>
    <w:bookmarkEnd w:id="104"/>
    <w:bookmarkStart w:name="z113" w:id="105"/>
    <w:p>
      <w:pPr>
        <w:spacing w:after="0"/>
        <w:ind w:left="0"/>
        <w:jc w:val="both"/>
      </w:pPr>
      <w:r>
        <w:rPr>
          <w:rFonts w:ascii="Times New Roman"/>
          <w:b w:val="false"/>
          <w:i w:val="false"/>
          <w:color w:val="000000"/>
          <w:sz w:val="28"/>
        </w:rPr>
        <w:t>
      При этом фонд из соответствующих государственных информационных систем, через шлюз "Электронного правительства" (далее – ШЭП) и из сервиса цифровых документов получает сведения:</w:t>
      </w:r>
    </w:p>
    <w:bookmarkEnd w:id="105"/>
    <w:bookmarkStart w:name="z114" w:id="106"/>
    <w:p>
      <w:pPr>
        <w:spacing w:after="0"/>
        <w:ind w:left="0"/>
        <w:jc w:val="both"/>
      </w:pPr>
      <w:r>
        <w:rPr>
          <w:rFonts w:ascii="Times New Roman"/>
          <w:b w:val="false"/>
          <w:i w:val="false"/>
          <w:color w:val="000000"/>
          <w:sz w:val="28"/>
        </w:rPr>
        <w:t>
      о наличии лицензии на медицинскую деятельность и лицензии (приложения к лицензии на соответствующий объект) на использование приборов и установок, генерирующих ионизирующее излучение (при необходимости);</w:t>
      </w:r>
    </w:p>
    <w:bookmarkEnd w:id="106"/>
    <w:bookmarkStart w:name="z115" w:id="107"/>
    <w:p>
      <w:pPr>
        <w:spacing w:after="0"/>
        <w:ind w:left="0"/>
        <w:jc w:val="both"/>
      </w:pPr>
      <w:r>
        <w:rPr>
          <w:rFonts w:ascii="Times New Roman"/>
          <w:b w:val="false"/>
          <w:i w:val="false"/>
          <w:color w:val="000000"/>
          <w:sz w:val="28"/>
        </w:rPr>
        <w:t>
      о наличии высшего медицинского образования, для услугополучателей, окончивших обучение после 2015 года;</w:t>
      </w:r>
    </w:p>
    <w:bookmarkEnd w:id="107"/>
    <w:bookmarkStart w:name="z116" w:id="108"/>
    <w:p>
      <w:pPr>
        <w:spacing w:after="0"/>
        <w:ind w:left="0"/>
        <w:jc w:val="both"/>
      </w:pPr>
      <w:r>
        <w:rPr>
          <w:rFonts w:ascii="Times New Roman"/>
          <w:b w:val="false"/>
          <w:i w:val="false"/>
          <w:color w:val="000000"/>
          <w:sz w:val="28"/>
        </w:rPr>
        <w:t>
      о наличии среднего (технического и профессионального), послесреднего медицинского образования, для услугополучателей, окончивших обучение после 2015 года;</w:t>
      </w:r>
    </w:p>
    <w:bookmarkEnd w:id="108"/>
    <w:bookmarkStart w:name="z117" w:id="109"/>
    <w:p>
      <w:pPr>
        <w:spacing w:after="0"/>
        <w:ind w:left="0"/>
        <w:jc w:val="both"/>
      </w:pPr>
      <w:r>
        <w:rPr>
          <w:rFonts w:ascii="Times New Roman"/>
          <w:b w:val="false"/>
          <w:i w:val="false"/>
          <w:color w:val="000000"/>
          <w:sz w:val="28"/>
        </w:rPr>
        <w:t>
      о наличии действующего сертификата специалиста по заявляемой специальности;</w:t>
      </w:r>
    </w:p>
    <w:bookmarkEnd w:id="109"/>
    <w:bookmarkStart w:name="z118" w:id="110"/>
    <w:p>
      <w:pPr>
        <w:spacing w:after="0"/>
        <w:ind w:left="0"/>
        <w:jc w:val="both"/>
      </w:pPr>
      <w:r>
        <w:rPr>
          <w:rFonts w:ascii="Times New Roman"/>
          <w:b w:val="false"/>
          <w:i w:val="false"/>
          <w:color w:val="000000"/>
          <w:sz w:val="28"/>
        </w:rPr>
        <w:t>
      о документе, подтверждающем трудовую деятельность работника, согласно заявляемым подвидам деятельности в соответствии со статьей 35 Трудового кодекса Республики Казахстан (в случае наличия в ШЭП сведений о профилях работников и учета трудовых договоров);</w:t>
      </w:r>
    </w:p>
    <w:bookmarkEnd w:id="110"/>
    <w:bookmarkStart w:name="z119" w:id="111"/>
    <w:p>
      <w:pPr>
        <w:spacing w:after="0"/>
        <w:ind w:left="0"/>
        <w:jc w:val="both"/>
      </w:pPr>
      <w:r>
        <w:rPr>
          <w:rFonts w:ascii="Times New Roman"/>
          <w:b w:val="false"/>
          <w:i w:val="false"/>
          <w:color w:val="000000"/>
          <w:sz w:val="28"/>
        </w:rPr>
        <w:t>
      о наличии и соответствии санитарно-эпидемиологического заключения на помещение (здание), в котором планируется осуществлять медицинскую деятельность (в случае наличия в ШЭП).</w:t>
      </w:r>
    </w:p>
    <w:bookmarkEnd w:id="111"/>
    <w:bookmarkStart w:name="z120" w:id="112"/>
    <w:p>
      <w:pPr>
        <w:spacing w:after="0"/>
        <w:ind w:left="0"/>
        <w:jc w:val="both"/>
      </w:pPr>
      <w:r>
        <w:rPr>
          <w:rFonts w:ascii="Times New Roman"/>
          <w:b w:val="false"/>
          <w:i w:val="false"/>
          <w:color w:val="000000"/>
          <w:sz w:val="28"/>
        </w:rPr>
        <w:t>
      Получает сведения из МИСЗ (в частности, из системы управления медицинской техникой (далее – СУМТ):</w:t>
      </w:r>
    </w:p>
    <w:bookmarkEnd w:id="112"/>
    <w:bookmarkStart w:name="z121" w:id="113"/>
    <w:p>
      <w:pPr>
        <w:spacing w:after="0"/>
        <w:ind w:left="0"/>
        <w:jc w:val="both"/>
      </w:pPr>
      <w:r>
        <w:rPr>
          <w:rFonts w:ascii="Times New Roman"/>
          <w:b w:val="false"/>
          <w:i w:val="false"/>
          <w:color w:val="000000"/>
          <w:sz w:val="28"/>
        </w:rPr>
        <w:t>
      наименование медицинской техники;</w:t>
      </w:r>
    </w:p>
    <w:bookmarkEnd w:id="113"/>
    <w:bookmarkStart w:name="z122" w:id="114"/>
    <w:p>
      <w:pPr>
        <w:spacing w:after="0"/>
        <w:ind w:left="0"/>
        <w:jc w:val="both"/>
      </w:pPr>
      <w:r>
        <w:rPr>
          <w:rFonts w:ascii="Times New Roman"/>
          <w:b w:val="false"/>
          <w:i w:val="false"/>
          <w:color w:val="000000"/>
          <w:sz w:val="28"/>
        </w:rPr>
        <w:t>
      дата ввода медицинской техники;</w:t>
      </w:r>
    </w:p>
    <w:bookmarkEnd w:id="114"/>
    <w:bookmarkStart w:name="z123" w:id="115"/>
    <w:p>
      <w:pPr>
        <w:spacing w:after="0"/>
        <w:ind w:left="0"/>
        <w:jc w:val="both"/>
      </w:pPr>
      <w:r>
        <w:rPr>
          <w:rFonts w:ascii="Times New Roman"/>
          <w:b w:val="false"/>
          <w:i w:val="false"/>
          <w:color w:val="000000"/>
          <w:sz w:val="28"/>
        </w:rPr>
        <w:t>
      процент износа медицинской техники;</w:t>
      </w:r>
    </w:p>
    <w:bookmarkEnd w:id="115"/>
    <w:bookmarkStart w:name="z124" w:id="116"/>
    <w:p>
      <w:pPr>
        <w:spacing w:after="0"/>
        <w:ind w:left="0"/>
        <w:jc w:val="both"/>
      </w:pPr>
      <w:r>
        <w:rPr>
          <w:rFonts w:ascii="Times New Roman"/>
          <w:b w:val="false"/>
          <w:i w:val="false"/>
          <w:color w:val="000000"/>
          <w:sz w:val="28"/>
        </w:rPr>
        <w:t>
      работающее, неработающее, требуется ремонт, в резерве, на ремонте, прочее;</w:t>
      </w:r>
    </w:p>
    <w:bookmarkEnd w:id="116"/>
    <w:bookmarkStart w:name="z125" w:id="117"/>
    <w:p>
      <w:pPr>
        <w:spacing w:after="0"/>
        <w:ind w:left="0"/>
        <w:jc w:val="both"/>
      </w:pPr>
      <w:r>
        <w:rPr>
          <w:rFonts w:ascii="Times New Roman"/>
          <w:b w:val="false"/>
          <w:i w:val="false"/>
          <w:color w:val="000000"/>
          <w:sz w:val="28"/>
        </w:rPr>
        <w:t>
      наличие паспорта на медицинскую технику (при наличии в СУМТ);</w:t>
      </w:r>
    </w:p>
    <w:bookmarkEnd w:id="117"/>
    <w:bookmarkStart w:name="z126" w:id="118"/>
    <w:p>
      <w:pPr>
        <w:spacing w:after="0"/>
        <w:ind w:left="0"/>
        <w:jc w:val="both"/>
      </w:pPr>
      <w:r>
        <w:rPr>
          <w:rFonts w:ascii="Times New Roman"/>
          <w:b w:val="false"/>
          <w:i w:val="false"/>
          <w:color w:val="000000"/>
          <w:sz w:val="28"/>
        </w:rPr>
        <w:t>
      наличие договора на сервисное обслуживание медицинской техники или наличие медицинского техника в штате, имеющего допуск к сервисному обслуживанию соответствующей медицинской техники (при наличии в СУМТ).</w:t>
      </w:r>
    </w:p>
    <w:bookmarkEnd w:id="118"/>
    <w:bookmarkStart w:name="z127" w:id="119"/>
    <w:p>
      <w:pPr>
        <w:spacing w:after="0"/>
        <w:ind w:left="0"/>
        <w:jc w:val="both"/>
      </w:pPr>
      <w:r>
        <w:rPr>
          <w:rFonts w:ascii="Times New Roman"/>
          <w:b w:val="false"/>
          <w:i w:val="false"/>
          <w:color w:val="000000"/>
          <w:sz w:val="28"/>
        </w:rPr>
        <w:t>
      33. Фондом по итогам мониторинга качества и объема медицинской помощи по окончанию действия договора закупа услуг, формируется реестр поставщиков с информацией о всех проведенных мониторингах по каждому поставщику за период действия договора закупа услуг согласно приложению 5 к настоящим Правилам, для актуализации базы данных субъектов здравоохранения, претендующих на оказание медицинской помощи в рамках ГОБМП и (или) в системе ОСМС.</w:t>
      </w:r>
    </w:p>
    <w:bookmarkEnd w:id="119"/>
    <w:bookmarkStart w:name="z128" w:id="120"/>
    <w:p>
      <w:pPr>
        <w:spacing w:after="0"/>
        <w:ind w:left="0"/>
        <w:jc w:val="both"/>
      </w:pPr>
      <w:r>
        <w:rPr>
          <w:rFonts w:ascii="Times New Roman"/>
          <w:b w:val="false"/>
          <w:i w:val="false"/>
          <w:color w:val="000000"/>
          <w:sz w:val="28"/>
        </w:rPr>
        <w:t>
      34. Проведение мониторинга качества и объема медицинских услуг (помощи) прекращается при регистрации отзыва обращения заявителя в момент проведения внепланового мониторинга по данному обращению, при этом по выявленным дефектам качества и объема применяется уменьшение суммы, подлежащей оплате поставщику, за исключением дефекта 8,0 – "Обоснованная жалоба" ЕКД.</w:t>
      </w:r>
    </w:p>
    <w:bookmarkEnd w:id="120"/>
    <w:bookmarkStart w:name="z129" w:id="121"/>
    <w:p>
      <w:pPr>
        <w:spacing w:after="0"/>
        <w:ind w:left="0"/>
        <w:jc w:val="both"/>
      </w:pPr>
      <w:r>
        <w:rPr>
          <w:rFonts w:ascii="Times New Roman"/>
          <w:b w:val="false"/>
          <w:i w:val="false"/>
          <w:color w:val="000000"/>
          <w:sz w:val="28"/>
        </w:rPr>
        <w:t>
      35. Проведение мониторинга качества и объема медицинских услуг (помощи) приостанавливается:</w:t>
      </w:r>
    </w:p>
    <w:bookmarkEnd w:id="121"/>
    <w:bookmarkStart w:name="z130" w:id="122"/>
    <w:p>
      <w:pPr>
        <w:spacing w:after="0"/>
        <w:ind w:left="0"/>
        <w:jc w:val="both"/>
      </w:pPr>
      <w:r>
        <w:rPr>
          <w:rFonts w:ascii="Times New Roman"/>
          <w:b w:val="false"/>
          <w:i w:val="false"/>
          <w:color w:val="000000"/>
          <w:sz w:val="28"/>
        </w:rPr>
        <w:t>
      1) если имеется вступившее в законную силу решение суда о приостановлении деятельности субъекта здравоохранения, с которым заключен договор закупа услуг;</w:t>
      </w:r>
    </w:p>
    <w:bookmarkEnd w:id="122"/>
    <w:bookmarkStart w:name="z131" w:id="123"/>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23"/>
    <w:bookmarkStart w:name="z132" w:id="124"/>
    <w:p>
      <w:pPr>
        <w:spacing w:after="0"/>
        <w:ind w:left="0"/>
        <w:jc w:val="both"/>
      </w:pPr>
      <w:r>
        <w:rPr>
          <w:rFonts w:ascii="Times New Roman"/>
          <w:b w:val="false"/>
          <w:i w:val="false"/>
          <w:color w:val="000000"/>
          <w:sz w:val="28"/>
        </w:rPr>
        <w:t>
      36. Проведение мониторинга качества и объема медицинских услуг (помощи) продлевается:</w:t>
      </w:r>
    </w:p>
    <w:bookmarkEnd w:id="124"/>
    <w:bookmarkStart w:name="z133" w:id="125"/>
    <w:p>
      <w:pPr>
        <w:spacing w:after="0"/>
        <w:ind w:left="0"/>
        <w:jc w:val="both"/>
      </w:pPr>
      <w:r>
        <w:rPr>
          <w:rFonts w:ascii="Times New Roman"/>
          <w:b w:val="false"/>
          <w:i w:val="false"/>
          <w:color w:val="000000"/>
          <w:sz w:val="28"/>
        </w:rPr>
        <w:t>
      1) если имеется вступившее в законную силу решение суда об отмене приостановления деятельности субъекта здравоохранения, с которым заключен договор закупа услуг;</w:t>
      </w:r>
    </w:p>
    <w:bookmarkEnd w:id="125"/>
    <w:bookmarkStart w:name="z134" w:id="126"/>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26"/>
    <w:bookmarkStart w:name="z135" w:id="127"/>
    <w:p>
      <w:pPr>
        <w:spacing w:after="0"/>
        <w:ind w:left="0"/>
        <w:jc w:val="both"/>
      </w:pPr>
      <w:r>
        <w:rPr>
          <w:rFonts w:ascii="Times New Roman"/>
          <w:b w:val="false"/>
          <w:i w:val="false"/>
          <w:color w:val="000000"/>
          <w:sz w:val="28"/>
        </w:rPr>
        <w:t>
      37. Информация по выявленным нарушениям при проведении мониторинга качества и объема медицинских услуг (помощи), направляется местным органам государственного управления здравоохранением областей, городов республиканского значения и столицы для принятия мер по компетенции, а также для принятия организационных и управленческих решений по исполнению мероприятий, направленных на профилактику нарушений поставщиками при оказании медицинской помощи.</w:t>
      </w:r>
    </w:p>
    <w:bookmarkEnd w:id="127"/>
    <w:bookmarkStart w:name="z136" w:id="128"/>
    <w:p>
      <w:pPr>
        <w:spacing w:after="0"/>
        <w:ind w:left="0"/>
        <w:jc w:val="both"/>
      </w:pPr>
      <w:r>
        <w:rPr>
          <w:rFonts w:ascii="Times New Roman"/>
          <w:b w:val="false"/>
          <w:i w:val="false"/>
          <w:color w:val="000000"/>
          <w:sz w:val="28"/>
        </w:rPr>
        <w:t>
      38. Информация по исполнению мероприятий, направленных на профилактику нарушений поставщиками при оказании медицинской помощи, предоставляется местными органами государственного управления здравоохранением областей, городов республиканского значения и столицы в фонд, по мере исполнения.</w:t>
      </w:r>
    </w:p>
    <w:bookmarkEnd w:id="128"/>
    <w:bookmarkStart w:name="z137" w:id="129"/>
    <w:p>
      <w:pPr>
        <w:spacing w:after="0"/>
        <w:ind w:left="0"/>
        <w:jc w:val="both"/>
      </w:pPr>
      <w:r>
        <w:rPr>
          <w:rFonts w:ascii="Times New Roman"/>
          <w:b w:val="false"/>
          <w:i w:val="false"/>
          <w:color w:val="000000"/>
          <w:sz w:val="28"/>
        </w:rPr>
        <w:t>
      39. Фонд ежеквартально, до 30 числа следующего за отчетным периодом, направляет в государственный орган в сфере оказания медицинских услуг (помощи) информацию по выявленным нарушениям, приведшим к неблагоприятным исходам у пациентов после оказания специализированной, в том числе высокотехнологичной медицинской помощи, требующих мер административного воздействия на поставщика.</w:t>
      </w:r>
    </w:p>
    <w:bookmarkEnd w:id="129"/>
    <w:bookmarkStart w:name="z138" w:id="130"/>
    <w:p>
      <w:pPr>
        <w:spacing w:after="0"/>
        <w:ind w:left="0"/>
        <w:jc w:val="left"/>
      </w:pPr>
      <w:r>
        <w:rPr>
          <w:rFonts w:ascii="Times New Roman"/>
          <w:b/>
          <w:i w:val="false"/>
          <w:color w:val="000000"/>
        </w:rPr>
        <w:t xml:space="preserve"> Параграф 3. Текущий мониторинг</w:t>
      </w:r>
    </w:p>
    <w:bookmarkEnd w:id="130"/>
    <w:bookmarkStart w:name="z139" w:id="131"/>
    <w:p>
      <w:pPr>
        <w:spacing w:after="0"/>
        <w:ind w:left="0"/>
        <w:jc w:val="both"/>
      </w:pPr>
      <w:r>
        <w:rPr>
          <w:rFonts w:ascii="Times New Roman"/>
          <w:b w:val="false"/>
          <w:i w:val="false"/>
          <w:color w:val="000000"/>
          <w:sz w:val="28"/>
        </w:rPr>
        <w:t>
      40. Мониторинг качества и объема медицинских услуг (помощи) осуществляется:</w:t>
      </w:r>
    </w:p>
    <w:bookmarkEnd w:id="131"/>
    <w:bookmarkStart w:name="z140" w:id="132"/>
    <w:p>
      <w:pPr>
        <w:spacing w:after="0"/>
        <w:ind w:left="0"/>
        <w:jc w:val="both"/>
      </w:pPr>
      <w:r>
        <w:rPr>
          <w:rFonts w:ascii="Times New Roman"/>
          <w:b w:val="false"/>
          <w:i w:val="false"/>
          <w:color w:val="000000"/>
          <w:sz w:val="28"/>
        </w:rPr>
        <w:t>
      1) в МИС с присвоением дефектов из ЕКД оказанных медицинских услуг (помощи);</w:t>
      </w:r>
    </w:p>
    <w:bookmarkEnd w:id="132"/>
    <w:bookmarkStart w:name="z141" w:id="133"/>
    <w:p>
      <w:pPr>
        <w:spacing w:after="0"/>
        <w:ind w:left="0"/>
        <w:jc w:val="both"/>
      </w:pPr>
      <w:r>
        <w:rPr>
          <w:rFonts w:ascii="Times New Roman"/>
          <w:b w:val="false"/>
          <w:i w:val="false"/>
          <w:color w:val="000000"/>
          <w:sz w:val="28"/>
        </w:rPr>
        <w:t>
      2) в МИСЗ путем мониторинга исполнения объема медицинских услуг (помощи) поставщиком за отчетный период;</w:t>
      </w:r>
    </w:p>
    <w:bookmarkEnd w:id="133"/>
    <w:bookmarkStart w:name="z142" w:id="134"/>
    <w:p>
      <w:pPr>
        <w:spacing w:after="0"/>
        <w:ind w:left="0"/>
        <w:jc w:val="both"/>
      </w:pPr>
      <w:r>
        <w:rPr>
          <w:rFonts w:ascii="Times New Roman"/>
          <w:b w:val="false"/>
          <w:i w:val="false"/>
          <w:color w:val="000000"/>
          <w:sz w:val="28"/>
        </w:rPr>
        <w:t>
      3) с посещением поставщика для изучения первичной медицинской документации на бумажных носителях, осуществления сверки медицинской информации, внесенной в МИС, с первичной медицинской документацией и иных мероприятий в целях обеспечения мер по исполнению договорных обязательств.</w:t>
      </w:r>
    </w:p>
    <w:bookmarkEnd w:id="134"/>
    <w:bookmarkStart w:name="z143" w:id="135"/>
    <w:p>
      <w:pPr>
        <w:spacing w:after="0"/>
        <w:ind w:left="0"/>
        <w:jc w:val="both"/>
      </w:pPr>
      <w:r>
        <w:rPr>
          <w:rFonts w:ascii="Times New Roman"/>
          <w:b w:val="false"/>
          <w:i w:val="false"/>
          <w:color w:val="000000"/>
          <w:sz w:val="28"/>
        </w:rPr>
        <w:t>
      41. Фонд при текущем мониторинге проводит в МИСЗ и МИС оценку качества и объема оказанных медицинских услуг (помощи) поставщиком, с подтверждением или отклонением дефектов, установленных ФЛК, а также присвоением дефектов из ЕКД.</w:t>
      </w:r>
    </w:p>
    <w:bookmarkEnd w:id="135"/>
    <w:bookmarkStart w:name="z144" w:id="136"/>
    <w:p>
      <w:pPr>
        <w:spacing w:after="0"/>
        <w:ind w:left="0"/>
        <w:jc w:val="both"/>
      </w:pPr>
      <w:r>
        <w:rPr>
          <w:rFonts w:ascii="Times New Roman"/>
          <w:b w:val="false"/>
          <w:i w:val="false"/>
          <w:color w:val="000000"/>
          <w:sz w:val="28"/>
        </w:rPr>
        <w:t>
      42. Мониторинг исполнения объема медицинских услуг (помощи) за отчетный период проводится согласно помесячного распределения сумм на оказание медицинских услуг (помощи).</w:t>
      </w:r>
    </w:p>
    <w:bookmarkEnd w:id="136"/>
    <w:bookmarkStart w:name="z145" w:id="137"/>
    <w:p>
      <w:pPr>
        <w:spacing w:after="0"/>
        <w:ind w:left="0"/>
        <w:jc w:val="both"/>
      </w:pPr>
      <w:r>
        <w:rPr>
          <w:rFonts w:ascii="Times New Roman"/>
          <w:b w:val="false"/>
          <w:i w:val="false"/>
          <w:color w:val="000000"/>
          <w:sz w:val="28"/>
        </w:rPr>
        <w:t>
      При неисполнении условий договора закупа услуг выносятся заключения с учетом:</w:t>
      </w:r>
    </w:p>
    <w:bookmarkEnd w:id="137"/>
    <w:bookmarkStart w:name="z146" w:id="138"/>
    <w:p>
      <w:pPr>
        <w:spacing w:after="0"/>
        <w:ind w:left="0"/>
        <w:jc w:val="both"/>
      </w:pPr>
      <w:r>
        <w:rPr>
          <w:rFonts w:ascii="Times New Roman"/>
          <w:b w:val="false"/>
          <w:i w:val="false"/>
          <w:color w:val="000000"/>
          <w:sz w:val="28"/>
        </w:rPr>
        <w:t>
      1) приоритетных направлений развития здравоохранения;</w:t>
      </w:r>
    </w:p>
    <w:bookmarkEnd w:id="138"/>
    <w:bookmarkStart w:name="z147" w:id="139"/>
    <w:p>
      <w:pPr>
        <w:spacing w:after="0"/>
        <w:ind w:left="0"/>
        <w:jc w:val="both"/>
      </w:pPr>
      <w:r>
        <w:rPr>
          <w:rFonts w:ascii="Times New Roman"/>
          <w:b w:val="false"/>
          <w:i w:val="false"/>
          <w:color w:val="000000"/>
          <w:sz w:val="28"/>
        </w:rPr>
        <w:t>
      2) оценки потребности населения в медицинской помощи;</w:t>
      </w:r>
    </w:p>
    <w:bookmarkEnd w:id="139"/>
    <w:bookmarkStart w:name="z148" w:id="140"/>
    <w:p>
      <w:pPr>
        <w:spacing w:after="0"/>
        <w:ind w:left="0"/>
        <w:jc w:val="both"/>
      </w:pPr>
      <w:r>
        <w:rPr>
          <w:rFonts w:ascii="Times New Roman"/>
          <w:b w:val="false"/>
          <w:i w:val="false"/>
          <w:color w:val="000000"/>
          <w:sz w:val="28"/>
        </w:rPr>
        <w:t>
      3) целевых показателей фонда.</w:t>
      </w:r>
    </w:p>
    <w:bookmarkEnd w:id="140"/>
    <w:bookmarkStart w:name="z149" w:id="141"/>
    <w:p>
      <w:pPr>
        <w:spacing w:after="0"/>
        <w:ind w:left="0"/>
        <w:jc w:val="both"/>
      </w:pPr>
      <w:r>
        <w:rPr>
          <w:rFonts w:ascii="Times New Roman"/>
          <w:b w:val="false"/>
          <w:i w:val="false"/>
          <w:color w:val="000000"/>
          <w:sz w:val="28"/>
        </w:rPr>
        <w:t>
      По итогам исполнения заключения выносится решение о применении неустойки.</w:t>
      </w:r>
    </w:p>
    <w:bookmarkEnd w:id="141"/>
    <w:bookmarkStart w:name="z150" w:id="142"/>
    <w:p>
      <w:pPr>
        <w:spacing w:after="0"/>
        <w:ind w:left="0"/>
        <w:jc w:val="both"/>
      </w:pPr>
      <w:r>
        <w:rPr>
          <w:rFonts w:ascii="Times New Roman"/>
          <w:b w:val="false"/>
          <w:i w:val="false"/>
          <w:color w:val="000000"/>
          <w:sz w:val="28"/>
        </w:rPr>
        <w:t>
      По результатам мониторинга фонд ежеквартально осуществляет сверку исполнения объемов медицинских услуг (помощи) и финансовых обязательств по договорам закупа услуг с формированием соответствующего акта сверки.</w:t>
      </w:r>
    </w:p>
    <w:bookmarkEnd w:id="142"/>
    <w:bookmarkStart w:name="z151" w:id="143"/>
    <w:p>
      <w:pPr>
        <w:spacing w:after="0"/>
        <w:ind w:left="0"/>
        <w:jc w:val="both"/>
      </w:pPr>
      <w:r>
        <w:rPr>
          <w:rFonts w:ascii="Times New Roman"/>
          <w:b w:val="false"/>
          <w:i w:val="false"/>
          <w:color w:val="000000"/>
          <w:sz w:val="28"/>
        </w:rPr>
        <w:t>
      43. При текущем мониторинге фондом проводится уменьшение суммы, подлежащей оплате поставщику, в соответствии с ЕКД при не устранении выявленных дефектов и обязательств по договору закупа услуг по истечении 45 (сорока пяти) календарных дней после проведенного проактивного мониторинга.</w:t>
      </w:r>
    </w:p>
    <w:bookmarkEnd w:id="143"/>
    <w:bookmarkStart w:name="z152" w:id="144"/>
    <w:p>
      <w:pPr>
        <w:spacing w:after="0"/>
        <w:ind w:left="0"/>
        <w:jc w:val="both"/>
      </w:pPr>
      <w:r>
        <w:rPr>
          <w:rFonts w:ascii="Times New Roman"/>
          <w:b w:val="false"/>
          <w:i w:val="false"/>
          <w:color w:val="000000"/>
          <w:sz w:val="28"/>
        </w:rPr>
        <w:t>
      44. Текущий мониторинг договорных обязательств по качеству и объему медицинских услуг (помощи) проводится на постоянной основе.</w:t>
      </w:r>
    </w:p>
    <w:bookmarkEnd w:id="144"/>
    <w:bookmarkStart w:name="z153" w:id="145"/>
    <w:p>
      <w:pPr>
        <w:spacing w:after="0"/>
        <w:ind w:left="0"/>
        <w:jc w:val="both"/>
      </w:pPr>
      <w:r>
        <w:rPr>
          <w:rFonts w:ascii="Times New Roman"/>
          <w:b w:val="false"/>
          <w:i w:val="false"/>
          <w:color w:val="000000"/>
          <w:sz w:val="28"/>
        </w:rPr>
        <w:t>
      45. Текущий мониторинг договорных обязательств по качеству и объему медицинских услуг (помощи) проводится с посещением поставщика, впервые заключившего договор закупа услуг и (или) на новые виды медицинской деятельности и (или) виды медицинской помощи в соответствии с приложением к лицензии, после 10-го ноября текущего года.</w:t>
      </w:r>
    </w:p>
    <w:bookmarkEnd w:id="145"/>
    <w:bookmarkStart w:name="z154" w:id="146"/>
    <w:p>
      <w:pPr>
        <w:spacing w:after="0"/>
        <w:ind w:left="0"/>
        <w:jc w:val="left"/>
      </w:pPr>
      <w:r>
        <w:rPr>
          <w:rFonts w:ascii="Times New Roman"/>
          <w:b/>
          <w:i w:val="false"/>
          <w:color w:val="000000"/>
        </w:rPr>
        <w:t xml:space="preserve"> Параграф 4. Внеплановый мониторинг</w:t>
      </w:r>
    </w:p>
    <w:bookmarkEnd w:id="146"/>
    <w:bookmarkStart w:name="z155" w:id="147"/>
    <w:p>
      <w:pPr>
        <w:spacing w:after="0"/>
        <w:ind w:left="0"/>
        <w:jc w:val="both"/>
      </w:pPr>
      <w:r>
        <w:rPr>
          <w:rFonts w:ascii="Times New Roman"/>
          <w:b w:val="false"/>
          <w:i w:val="false"/>
          <w:color w:val="000000"/>
          <w:sz w:val="28"/>
        </w:rPr>
        <w:t>
      46. Внеплановый мониторинг качества медицинских услуг (помощи) проводится в следующих случаях:</w:t>
      </w:r>
    </w:p>
    <w:bookmarkEnd w:id="147"/>
    <w:bookmarkStart w:name="z156" w:id="148"/>
    <w:p>
      <w:pPr>
        <w:spacing w:after="0"/>
        <w:ind w:left="0"/>
        <w:jc w:val="both"/>
      </w:pPr>
      <w:r>
        <w:rPr>
          <w:rFonts w:ascii="Times New Roman"/>
          <w:b w:val="false"/>
          <w:i w:val="false"/>
          <w:color w:val="000000"/>
          <w:sz w:val="28"/>
        </w:rPr>
        <w:t>
      1) выявления фактов неподтвержденных случаев оказания медицинских услуг (помощи);</w:t>
      </w:r>
    </w:p>
    <w:bookmarkEnd w:id="148"/>
    <w:bookmarkStart w:name="z157" w:id="149"/>
    <w:p>
      <w:pPr>
        <w:spacing w:after="0"/>
        <w:ind w:left="0"/>
        <w:jc w:val="both"/>
      </w:pPr>
      <w:r>
        <w:rPr>
          <w:rFonts w:ascii="Times New Roman"/>
          <w:b w:val="false"/>
          <w:i w:val="false"/>
          <w:color w:val="000000"/>
          <w:sz w:val="28"/>
        </w:rPr>
        <w:t>
      2) поступления обращений от потребителей медицинских услуг (помощи) и (или) юридических лиц;</w:t>
      </w:r>
    </w:p>
    <w:bookmarkEnd w:id="149"/>
    <w:bookmarkStart w:name="z158" w:id="150"/>
    <w:p>
      <w:pPr>
        <w:spacing w:after="0"/>
        <w:ind w:left="0"/>
        <w:jc w:val="both"/>
      </w:pPr>
      <w:r>
        <w:rPr>
          <w:rFonts w:ascii="Times New Roman"/>
          <w:b w:val="false"/>
          <w:i w:val="false"/>
          <w:color w:val="000000"/>
          <w:sz w:val="28"/>
        </w:rPr>
        <w:t>
      3) выявления случаев нарушения требований нормативных правовых актов в области здравоохранения поставщиком, в том числе по информации, полученной в результате мониторинга электронных информационных ресурсов казахстанского сегмента Интернета;</w:t>
      </w:r>
    </w:p>
    <w:bookmarkEnd w:id="150"/>
    <w:bookmarkStart w:name="z159" w:id="151"/>
    <w:p>
      <w:pPr>
        <w:spacing w:after="0"/>
        <w:ind w:left="0"/>
        <w:jc w:val="both"/>
      </w:pPr>
      <w:r>
        <w:rPr>
          <w:rFonts w:ascii="Times New Roman"/>
          <w:b w:val="false"/>
          <w:i w:val="false"/>
          <w:color w:val="000000"/>
          <w:sz w:val="28"/>
        </w:rPr>
        <w:t>
      4) поступлении обращения от уполномоченного органа, касательно необходимости проведения мониторинга качества медицинских услуг (помощи);</w:t>
      </w:r>
    </w:p>
    <w:bookmarkEnd w:id="151"/>
    <w:bookmarkStart w:name="z160" w:id="152"/>
    <w:p>
      <w:pPr>
        <w:spacing w:after="0"/>
        <w:ind w:left="0"/>
        <w:jc w:val="both"/>
      </w:pPr>
      <w:r>
        <w:rPr>
          <w:rFonts w:ascii="Times New Roman"/>
          <w:b w:val="false"/>
          <w:i w:val="false"/>
          <w:color w:val="000000"/>
          <w:sz w:val="28"/>
        </w:rPr>
        <w:t>
      5) выявления фактов нарушений условий договора закупа услуг.</w:t>
      </w:r>
    </w:p>
    <w:bookmarkEnd w:id="152"/>
    <w:bookmarkStart w:name="z161" w:id="153"/>
    <w:p>
      <w:pPr>
        <w:spacing w:after="0"/>
        <w:ind w:left="0"/>
        <w:jc w:val="both"/>
      </w:pPr>
      <w:r>
        <w:rPr>
          <w:rFonts w:ascii="Times New Roman"/>
          <w:b w:val="false"/>
          <w:i w:val="false"/>
          <w:color w:val="000000"/>
          <w:sz w:val="28"/>
        </w:rPr>
        <w:t>
      47. Внеплановый мониторинг объема медицинских услуг (помощи) проводится в следующих случаях:</w:t>
      </w:r>
    </w:p>
    <w:bookmarkEnd w:id="153"/>
    <w:bookmarkStart w:name="z162" w:id="154"/>
    <w:p>
      <w:pPr>
        <w:spacing w:after="0"/>
        <w:ind w:left="0"/>
        <w:jc w:val="both"/>
      </w:pPr>
      <w:r>
        <w:rPr>
          <w:rFonts w:ascii="Times New Roman"/>
          <w:b w:val="false"/>
          <w:i w:val="false"/>
          <w:color w:val="000000"/>
          <w:sz w:val="28"/>
        </w:rPr>
        <w:t>
      1) поступлении обращения от поставщика о необходимости дополнительного объема оплаты услуг;</w:t>
      </w:r>
    </w:p>
    <w:bookmarkEnd w:id="154"/>
    <w:bookmarkStart w:name="z163" w:id="155"/>
    <w:p>
      <w:pPr>
        <w:spacing w:after="0"/>
        <w:ind w:left="0"/>
        <w:jc w:val="both"/>
      </w:pPr>
      <w:r>
        <w:rPr>
          <w:rFonts w:ascii="Times New Roman"/>
          <w:b w:val="false"/>
          <w:i w:val="false"/>
          <w:color w:val="000000"/>
          <w:sz w:val="28"/>
        </w:rPr>
        <w:t>
      2) поступлении обращения от уполномоченного органа, касательно необходимости проведения мониторинга объема медицинских услуг (помощи).</w:t>
      </w:r>
    </w:p>
    <w:bookmarkEnd w:id="155"/>
    <w:bookmarkStart w:name="z164" w:id="156"/>
    <w:p>
      <w:pPr>
        <w:spacing w:after="0"/>
        <w:ind w:left="0"/>
        <w:jc w:val="both"/>
      </w:pPr>
      <w:r>
        <w:rPr>
          <w:rFonts w:ascii="Times New Roman"/>
          <w:b w:val="false"/>
          <w:i w:val="false"/>
          <w:color w:val="000000"/>
          <w:sz w:val="28"/>
        </w:rPr>
        <w:t xml:space="preserve">
      48. Внеплановый мониторинг по причине обращений от потребителей медицинских услуг (помощи) и (или) юридических лиц, проводится в рамках обращения и по фактам нарушения порядка оказания медицинских услуг (помощи). Результаты мониторинга, содержащие сведения, которые составляют тайну медицинского работника, предоставляются заявителю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Кодекса.</w:t>
      </w:r>
    </w:p>
    <w:bookmarkEnd w:id="156"/>
    <w:bookmarkStart w:name="z165" w:id="157"/>
    <w:p>
      <w:pPr>
        <w:spacing w:after="0"/>
        <w:ind w:left="0"/>
        <w:jc w:val="both"/>
      </w:pPr>
      <w:r>
        <w:rPr>
          <w:rFonts w:ascii="Times New Roman"/>
          <w:b w:val="false"/>
          <w:i w:val="false"/>
          <w:color w:val="000000"/>
          <w:sz w:val="28"/>
        </w:rPr>
        <w:t>
      49. Внеплановый мониторинг не проводится в случаях:</w:t>
      </w:r>
    </w:p>
    <w:bookmarkEnd w:id="157"/>
    <w:bookmarkStart w:name="z166" w:id="158"/>
    <w:p>
      <w:pPr>
        <w:spacing w:after="0"/>
        <w:ind w:left="0"/>
        <w:jc w:val="both"/>
      </w:pPr>
      <w:r>
        <w:rPr>
          <w:rFonts w:ascii="Times New Roman"/>
          <w:b w:val="false"/>
          <w:i w:val="false"/>
          <w:color w:val="000000"/>
          <w:sz w:val="28"/>
        </w:rPr>
        <w:t>
      1) анонимного обращения;</w:t>
      </w:r>
    </w:p>
    <w:bookmarkEnd w:id="158"/>
    <w:bookmarkStart w:name="z167" w:id="159"/>
    <w:p>
      <w:pPr>
        <w:spacing w:after="0"/>
        <w:ind w:left="0"/>
        <w:jc w:val="both"/>
      </w:pPr>
      <w:r>
        <w:rPr>
          <w:rFonts w:ascii="Times New Roman"/>
          <w:b w:val="false"/>
          <w:i w:val="false"/>
          <w:color w:val="000000"/>
          <w:sz w:val="28"/>
        </w:rPr>
        <w:t>
      2) обращения, в котором не изложена суть вопроса.</w:t>
      </w:r>
    </w:p>
    <w:bookmarkEnd w:id="159"/>
    <w:bookmarkStart w:name="z168" w:id="160"/>
    <w:p>
      <w:pPr>
        <w:spacing w:after="0"/>
        <w:ind w:left="0"/>
        <w:jc w:val="left"/>
      </w:pPr>
      <w:r>
        <w:rPr>
          <w:rFonts w:ascii="Times New Roman"/>
          <w:b/>
          <w:i w:val="false"/>
          <w:color w:val="000000"/>
        </w:rPr>
        <w:t xml:space="preserve"> Параграф 5. Проактивный мониторинг</w:t>
      </w:r>
    </w:p>
    <w:bookmarkEnd w:id="160"/>
    <w:bookmarkStart w:name="z169" w:id="161"/>
    <w:p>
      <w:pPr>
        <w:spacing w:after="0"/>
        <w:ind w:left="0"/>
        <w:jc w:val="both"/>
      </w:pPr>
      <w:r>
        <w:rPr>
          <w:rFonts w:ascii="Times New Roman"/>
          <w:b w:val="false"/>
          <w:i w:val="false"/>
          <w:color w:val="000000"/>
          <w:sz w:val="28"/>
        </w:rPr>
        <w:t>
      50. Проведение проактивного мониторинга проводится в два этапа. На первом этапе не проводятся мероприятия по уменьшению суммы, подлежащей оплате поставщику по выявленным дефектам оказания медицинской помощи, за исключением случаев выявления дефектов 1.0 "Необоснованное оказание медицинской помощи" с поддефектами, 3.0 "Необоснованное завышение объема оказанной медицинской помощи/услуг" с поддефектами, 5.0 "Неподтвержденный случай оказания медицинской помощи (услуги)" с поддефектами, 8.0 "Обоснованные жалобы" с поддефектами ЕКД.</w:t>
      </w:r>
    </w:p>
    <w:bookmarkEnd w:id="161"/>
    <w:bookmarkStart w:name="z170" w:id="162"/>
    <w:p>
      <w:pPr>
        <w:spacing w:after="0"/>
        <w:ind w:left="0"/>
        <w:jc w:val="both"/>
      </w:pPr>
      <w:r>
        <w:rPr>
          <w:rFonts w:ascii="Times New Roman"/>
          <w:b w:val="false"/>
          <w:i w:val="false"/>
          <w:color w:val="000000"/>
          <w:sz w:val="28"/>
        </w:rPr>
        <w:t>
      На втором этапе по окончании 45 (сорока пяти) календарных дней с даты подписания заключения по форме согласно приложению 2 к настоящим Правилам, фондом проводится уменьшение суммы, подлежащей оплате поставщику, в соответствии с ЕКД.</w:t>
      </w:r>
    </w:p>
    <w:bookmarkEnd w:id="162"/>
    <w:bookmarkStart w:name="z171" w:id="163"/>
    <w:p>
      <w:pPr>
        <w:spacing w:after="0"/>
        <w:ind w:left="0"/>
        <w:jc w:val="both"/>
      </w:pPr>
      <w:r>
        <w:rPr>
          <w:rFonts w:ascii="Times New Roman"/>
          <w:b w:val="false"/>
          <w:i w:val="false"/>
          <w:color w:val="000000"/>
          <w:sz w:val="28"/>
        </w:rPr>
        <w:t xml:space="preserve">
      51. Проактивный мониторинг не проводится у поставщиков, которые имеют действующее свидетельство об аккредитации медицинской организации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Перечню основных требований к оказанию государственной услуги "Аккредитация медицинских организаций в целях признания соответствия их деятельности стандартам аккредитации" Правил аккредитации в области здравоохранения, утвержденного приказом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под № 21852) или иной действующий документ на соответствие универсальным международным стандартам качества медицинских услуг (помощи) (JCI (Джи-Си-Ай), EFQM (Еф-Кю-Эм), HAS (ХАС), NSQHS (Эн-Эс-Кю-Аш-Эс), ACSA (Эй-Си-Эс-Эй), за исключением следующих случаев:</w:t>
      </w:r>
    </w:p>
    <w:bookmarkEnd w:id="163"/>
    <w:bookmarkStart w:name="z172" w:id="164"/>
    <w:p>
      <w:pPr>
        <w:spacing w:after="0"/>
        <w:ind w:left="0"/>
        <w:jc w:val="both"/>
      </w:pPr>
      <w:r>
        <w:rPr>
          <w:rFonts w:ascii="Times New Roman"/>
          <w:b w:val="false"/>
          <w:i w:val="false"/>
          <w:color w:val="000000"/>
          <w:sz w:val="28"/>
        </w:rPr>
        <w:t>
      1) при заключении договора закупа услуг с поставщиком впервые;</w:t>
      </w:r>
    </w:p>
    <w:bookmarkEnd w:id="164"/>
    <w:bookmarkStart w:name="z173" w:id="165"/>
    <w:p>
      <w:pPr>
        <w:spacing w:after="0"/>
        <w:ind w:left="0"/>
        <w:jc w:val="both"/>
      </w:pPr>
      <w:r>
        <w:rPr>
          <w:rFonts w:ascii="Times New Roman"/>
          <w:b w:val="false"/>
          <w:i w:val="false"/>
          <w:color w:val="000000"/>
          <w:sz w:val="28"/>
        </w:rPr>
        <w:t>
      2) при заключении договора закупа услуг с поставщиком на новые виды медицинской деятельности и (или) виды медицинской помощи в соответствии с приложением к лицензии.</w:t>
      </w:r>
    </w:p>
    <w:bookmarkEnd w:id="165"/>
    <w:bookmarkStart w:name="z174" w:id="166"/>
    <w:p>
      <w:pPr>
        <w:spacing w:after="0"/>
        <w:ind w:left="0"/>
        <w:jc w:val="both"/>
      </w:pPr>
      <w:r>
        <w:rPr>
          <w:rFonts w:ascii="Times New Roman"/>
          <w:b w:val="false"/>
          <w:i w:val="false"/>
          <w:color w:val="000000"/>
          <w:sz w:val="28"/>
        </w:rPr>
        <w:t>
      Проактивный мониторинг не проводится у поставщиков, впервые заключивших договор закупа услуг и (или) заключивших договор закупа услуг на новые виды медицинской деятельности и (или) виды медицинской помощи в соответствии с приложением к лицензии, после 10-го ноября текущего года.</w:t>
      </w:r>
    </w:p>
    <w:bookmarkEnd w:id="166"/>
    <w:bookmarkStart w:name="z175" w:id="167"/>
    <w:p>
      <w:pPr>
        <w:spacing w:after="0"/>
        <w:ind w:left="0"/>
        <w:jc w:val="both"/>
      </w:pPr>
      <w:r>
        <w:rPr>
          <w:rFonts w:ascii="Times New Roman"/>
          <w:b w:val="false"/>
          <w:i w:val="false"/>
          <w:color w:val="000000"/>
          <w:sz w:val="28"/>
        </w:rPr>
        <w:t>
      52. Проактивный мониторинг распространяется на условия договора закупа услуг, касающиеся:</w:t>
      </w:r>
    </w:p>
    <w:bookmarkEnd w:id="167"/>
    <w:bookmarkStart w:name="z176" w:id="168"/>
    <w:p>
      <w:pPr>
        <w:spacing w:after="0"/>
        <w:ind w:left="0"/>
        <w:jc w:val="both"/>
      </w:pPr>
      <w:r>
        <w:rPr>
          <w:rFonts w:ascii="Times New Roman"/>
          <w:b w:val="false"/>
          <w:i w:val="false"/>
          <w:color w:val="000000"/>
          <w:sz w:val="28"/>
        </w:rPr>
        <w:t>
      1) оказания качественной медицинской помощи в соответствии со стандартами организации оказания медицинской помощи, правилами оказания медицинской помощи, а также клиническим протоколам, обеспечивая улучшение качества и эффективность оказания медицинской помощи;</w:t>
      </w:r>
    </w:p>
    <w:bookmarkEnd w:id="168"/>
    <w:bookmarkStart w:name="z177" w:id="169"/>
    <w:p>
      <w:pPr>
        <w:spacing w:after="0"/>
        <w:ind w:left="0"/>
        <w:jc w:val="both"/>
      </w:pPr>
      <w:r>
        <w:rPr>
          <w:rFonts w:ascii="Times New Roman"/>
          <w:b w:val="false"/>
          <w:i w:val="false"/>
          <w:color w:val="000000"/>
          <w:sz w:val="28"/>
        </w:rPr>
        <w:t>
      2) обеспечения потребителю медицинских услуг (помощи) доступности, своевременности, бесперебойности оказания медицинской помощи в течение всего срока действия договора.</w:t>
      </w:r>
    </w:p>
    <w:bookmarkEnd w:id="169"/>
    <w:bookmarkStart w:name="z178" w:id="170"/>
    <w:p>
      <w:pPr>
        <w:spacing w:after="0"/>
        <w:ind w:left="0"/>
        <w:jc w:val="both"/>
      </w:pPr>
      <w:r>
        <w:rPr>
          <w:rFonts w:ascii="Times New Roman"/>
          <w:b w:val="false"/>
          <w:i w:val="false"/>
          <w:color w:val="000000"/>
          <w:sz w:val="28"/>
        </w:rPr>
        <w:t xml:space="preserve">
      3) При возникновении случаев, препятствующих исполнению указанных обязательств, поставщику необходимо обеспечить оказание услуг путем привлечения соисполнителей, включенных в базу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утвержденного приказом Министра здравоохранения Республики Казахстан от 8 декабря 2020 года № ҚР ДСМ-242/2020 (зарегистрирован в Реестре государственной регистрации нормативных правовых актов под № 21744), либо уменьшить сумму договора закупа услуг на сумму прогнозируемого неисполнения;</w:t>
      </w:r>
    </w:p>
    <w:bookmarkEnd w:id="170"/>
    <w:bookmarkStart w:name="z179" w:id="171"/>
    <w:p>
      <w:pPr>
        <w:spacing w:after="0"/>
        <w:ind w:left="0"/>
        <w:jc w:val="both"/>
      </w:pPr>
      <w:r>
        <w:rPr>
          <w:rFonts w:ascii="Times New Roman"/>
          <w:b w:val="false"/>
          <w:i w:val="false"/>
          <w:color w:val="000000"/>
          <w:sz w:val="28"/>
        </w:rPr>
        <w:t xml:space="preserve">
      4) обеспечения деятельности службы поддержки пациента и внутренней экспертизы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организации и проведения внутренней и внешней экспертиз качества медицинских услуг (помощи), утвержденными приказом Министра здравоохранения Республики Казахстан от 3 декабря 2020 года № ҚР ДСМ-230/2020 (зарегистрирован в Реестре государственной регистрации нормативных правовых актов под № 21727) (далее – Правила экспертизы);</w:t>
      </w:r>
    </w:p>
    <w:bookmarkEnd w:id="171"/>
    <w:bookmarkStart w:name="z180" w:id="172"/>
    <w:p>
      <w:pPr>
        <w:spacing w:after="0"/>
        <w:ind w:left="0"/>
        <w:jc w:val="both"/>
      </w:pPr>
      <w:r>
        <w:rPr>
          <w:rFonts w:ascii="Times New Roman"/>
          <w:b w:val="false"/>
          <w:i w:val="false"/>
          <w:color w:val="000000"/>
          <w:sz w:val="28"/>
        </w:rPr>
        <w:t xml:space="preserve">
      5) обеспечения прикрепления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с соблюдением принципов работы организаций здравоохранения, оказывающих первичную медико-санитарную помощь, предусмотренных в пункте 2 статьи 123 Кодекса (для поставщиков, оказывающих первичную медико-санитарную помощь);</w:t>
      </w:r>
    </w:p>
    <w:bookmarkEnd w:id="172"/>
    <w:bookmarkStart w:name="z181" w:id="173"/>
    <w:p>
      <w:pPr>
        <w:spacing w:after="0"/>
        <w:ind w:left="0"/>
        <w:jc w:val="both"/>
      </w:pPr>
      <w:r>
        <w:rPr>
          <w:rFonts w:ascii="Times New Roman"/>
          <w:b w:val="false"/>
          <w:i w:val="false"/>
          <w:color w:val="000000"/>
          <w:sz w:val="28"/>
        </w:rPr>
        <w:t>
      6) при передаче на соисполнение лабораторно-диагностических услуг, организации забора и доставки биологического материала на базе своей производственной базы (для поставщиков, оказывающих первичную медико-санитарную помощь);</w:t>
      </w:r>
    </w:p>
    <w:bookmarkEnd w:id="173"/>
    <w:bookmarkStart w:name="z182" w:id="174"/>
    <w:p>
      <w:pPr>
        <w:spacing w:after="0"/>
        <w:ind w:left="0"/>
        <w:jc w:val="both"/>
      </w:pPr>
      <w:r>
        <w:rPr>
          <w:rFonts w:ascii="Times New Roman"/>
          <w:b w:val="false"/>
          <w:i w:val="false"/>
          <w:color w:val="000000"/>
          <w:sz w:val="28"/>
        </w:rPr>
        <w:t xml:space="preserve">
      7) обеспечения оказания неотложной медицинской помощи прикрепленному населению для обслуживания вызовов четвертой категории срочности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 (для поставщиков, оказывающих первичную медико-санитарную помощь);</w:t>
      </w:r>
    </w:p>
    <w:bookmarkEnd w:id="174"/>
    <w:bookmarkStart w:name="z183" w:id="175"/>
    <w:p>
      <w:pPr>
        <w:spacing w:after="0"/>
        <w:ind w:left="0"/>
        <w:jc w:val="both"/>
      </w:pPr>
      <w:r>
        <w:rPr>
          <w:rFonts w:ascii="Times New Roman"/>
          <w:b w:val="false"/>
          <w:i w:val="false"/>
          <w:color w:val="000000"/>
          <w:sz w:val="28"/>
        </w:rPr>
        <w:t xml:space="preserve">
      8) обеспечения лекарственными средствами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медицинских изделий в рамках ГОБМП и (или) в системе ОСМС, в том числе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утвержденного приказом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путем выписки рецептов и отпуска лекарственных средств и медицинских изделий потребителям медицинских услуг (помощи) (для поставщиков, осуществляющих отпуск лекарственных средств, медицинских изделий и специализированных лечебных продуктов на амбулаторном уровне);</w:t>
      </w:r>
    </w:p>
    <w:bookmarkEnd w:id="175"/>
    <w:bookmarkStart w:name="z184" w:id="176"/>
    <w:p>
      <w:pPr>
        <w:spacing w:after="0"/>
        <w:ind w:left="0"/>
        <w:jc w:val="both"/>
      </w:pPr>
      <w:r>
        <w:rPr>
          <w:rFonts w:ascii="Times New Roman"/>
          <w:b w:val="false"/>
          <w:i w:val="false"/>
          <w:color w:val="000000"/>
          <w:sz w:val="28"/>
        </w:rPr>
        <w:t>
      9) использования лекарственных средств (иммунобиологические, диагностические, дезинфицирующие) и медицинских изделий, соответствующих требованиям, установленным действующим законодательством Республики Казахстан;</w:t>
      </w:r>
    </w:p>
    <w:bookmarkEnd w:id="176"/>
    <w:bookmarkStart w:name="z185" w:id="177"/>
    <w:p>
      <w:pPr>
        <w:spacing w:after="0"/>
        <w:ind w:left="0"/>
        <w:jc w:val="both"/>
      </w:pPr>
      <w:r>
        <w:rPr>
          <w:rFonts w:ascii="Times New Roman"/>
          <w:b w:val="false"/>
          <w:i w:val="false"/>
          <w:color w:val="000000"/>
          <w:sz w:val="28"/>
        </w:rPr>
        <w:t>
      10) наличия неснижаемого запаса лекарственных средств, медицинских изделий, вакцин и других иммунобиологических препаратов, продуктов питания для исполнения условий договора закупа услуг в объеме не менее месячной потребности, если иные сроки не установлены для отдельных видов лекарственных средств, медицинских изделий, вакцин и других иммунобиологических препаратов, продуктов питания (для поставщиков, оказывающих медицинскую помощь в стационарных и (или) стационарозамещающих условиях, скорую медицинскую помощь, медицинскую реабилитацию, паллиативную помощь).</w:t>
      </w:r>
    </w:p>
    <w:bookmarkEnd w:id="177"/>
    <w:bookmarkStart w:name="z186" w:id="178"/>
    <w:p>
      <w:pPr>
        <w:spacing w:after="0"/>
        <w:ind w:left="0"/>
        <w:jc w:val="both"/>
      </w:pPr>
      <w:r>
        <w:rPr>
          <w:rFonts w:ascii="Times New Roman"/>
          <w:b w:val="false"/>
          <w:i w:val="false"/>
          <w:color w:val="000000"/>
          <w:sz w:val="28"/>
        </w:rPr>
        <w:t>
      53. Устранение выявленных дефектов и неисполненных обязательств по договору закупа услуг проводится поставщиком в течение 45 (сорока пяти) календарных дней со дня подписания заключения по результатам проактивного мониторинга (первый этап).</w:t>
      </w:r>
    </w:p>
    <w:bookmarkEnd w:id="178"/>
    <w:bookmarkStart w:name="z187" w:id="179"/>
    <w:p>
      <w:pPr>
        <w:spacing w:after="0"/>
        <w:ind w:left="0"/>
        <w:jc w:val="both"/>
      </w:pPr>
      <w:r>
        <w:rPr>
          <w:rFonts w:ascii="Times New Roman"/>
          <w:b w:val="false"/>
          <w:i w:val="false"/>
          <w:color w:val="000000"/>
          <w:sz w:val="28"/>
        </w:rPr>
        <w:t>
      54. При не устранении выявленных дефектов и обязательств по договору закупа услуг по истечении 45 (сорока пяти) календарных дней, фондом проводится уменьшение суммы, подлежащей оплате поставщику, в соответствии с ЕКД при проведении текущего мониторинга (второй этап).</w:t>
      </w:r>
    </w:p>
    <w:bookmarkEnd w:id="179"/>
    <w:bookmarkStart w:name="z188" w:id="180"/>
    <w:p>
      <w:pPr>
        <w:spacing w:after="0"/>
        <w:ind w:left="0"/>
        <w:jc w:val="both"/>
      </w:pPr>
      <w:r>
        <w:rPr>
          <w:rFonts w:ascii="Times New Roman"/>
          <w:b w:val="false"/>
          <w:i w:val="false"/>
          <w:color w:val="000000"/>
          <w:sz w:val="28"/>
        </w:rPr>
        <w:t>
      55. План посещения поставщиков для проведения проактивного мониторинга размещается на сайте фонда ежеквартально.</w:t>
      </w:r>
    </w:p>
    <w:bookmarkEnd w:id="180"/>
    <w:bookmarkStart w:name="z189" w:id="181"/>
    <w:p>
      <w:pPr>
        <w:spacing w:after="0"/>
        <w:ind w:left="0"/>
        <w:jc w:val="both"/>
      </w:pPr>
      <w:r>
        <w:rPr>
          <w:rFonts w:ascii="Times New Roman"/>
          <w:b w:val="false"/>
          <w:i w:val="false"/>
          <w:color w:val="000000"/>
          <w:sz w:val="28"/>
        </w:rPr>
        <w:t>
      56. При посещении поставщиков, запланированных для проведения проактивного мониторинга в первом полугодии, проводится мониторинг не менее 10 (десяти) процентов услуг. При посещении поставщиков, запланированных для проведения проактивного мониторинга во втором полугодии, проводится мониторинг не менее 5 (пяти) процентов услуг, от предъявленных на оплату.</w:t>
      </w:r>
    </w:p>
    <w:bookmarkEnd w:id="181"/>
    <w:bookmarkStart w:name="z190" w:id="182"/>
    <w:p>
      <w:pPr>
        <w:spacing w:after="0"/>
        <w:ind w:left="0"/>
        <w:jc w:val="left"/>
      </w:pPr>
      <w:r>
        <w:rPr>
          <w:rFonts w:ascii="Times New Roman"/>
          <w:b/>
          <w:i w:val="false"/>
          <w:color w:val="000000"/>
        </w:rPr>
        <w:t xml:space="preserve"> Параграф 6. Целевой мониторинг</w:t>
      </w:r>
    </w:p>
    <w:bookmarkEnd w:id="182"/>
    <w:bookmarkStart w:name="z191" w:id="183"/>
    <w:p>
      <w:pPr>
        <w:spacing w:after="0"/>
        <w:ind w:left="0"/>
        <w:jc w:val="both"/>
      </w:pPr>
      <w:r>
        <w:rPr>
          <w:rFonts w:ascii="Times New Roman"/>
          <w:b w:val="false"/>
          <w:i w:val="false"/>
          <w:color w:val="000000"/>
          <w:sz w:val="28"/>
        </w:rPr>
        <w:t>
      57. Целевой мониторинг проводится по плану проведения целевых мониторингов, определяемых фондом.</w:t>
      </w:r>
    </w:p>
    <w:bookmarkEnd w:id="183"/>
    <w:bookmarkStart w:name="z192" w:id="184"/>
    <w:p>
      <w:pPr>
        <w:spacing w:after="0"/>
        <w:ind w:left="0"/>
        <w:jc w:val="both"/>
      </w:pPr>
      <w:r>
        <w:rPr>
          <w:rFonts w:ascii="Times New Roman"/>
          <w:b w:val="false"/>
          <w:i w:val="false"/>
          <w:color w:val="000000"/>
          <w:sz w:val="28"/>
        </w:rPr>
        <w:t>
      58. Для формирования списка поставщиков с целью проведения целевого мониторинга используются следующие источники информации:</w:t>
      </w:r>
    </w:p>
    <w:bookmarkEnd w:id="184"/>
    <w:bookmarkStart w:name="z193" w:id="185"/>
    <w:p>
      <w:pPr>
        <w:spacing w:after="0"/>
        <w:ind w:left="0"/>
        <w:jc w:val="both"/>
      </w:pPr>
      <w:r>
        <w:rPr>
          <w:rFonts w:ascii="Times New Roman"/>
          <w:b w:val="false"/>
          <w:i w:val="false"/>
          <w:color w:val="000000"/>
          <w:sz w:val="28"/>
        </w:rPr>
        <w:t xml:space="preserve">
      1) результаты текущих и внеплановых мониторингов; </w:t>
      </w:r>
    </w:p>
    <w:bookmarkEnd w:id="185"/>
    <w:bookmarkStart w:name="z194" w:id="186"/>
    <w:p>
      <w:pPr>
        <w:spacing w:after="0"/>
        <w:ind w:left="0"/>
        <w:jc w:val="both"/>
      </w:pPr>
      <w:r>
        <w:rPr>
          <w:rFonts w:ascii="Times New Roman"/>
          <w:b w:val="false"/>
          <w:i w:val="false"/>
          <w:color w:val="000000"/>
          <w:sz w:val="28"/>
        </w:rPr>
        <w:t>
      2) сведения, получаемые из электронных МИСЗ и МИС;</w:t>
      </w:r>
    </w:p>
    <w:bookmarkEnd w:id="186"/>
    <w:bookmarkStart w:name="z195" w:id="187"/>
    <w:p>
      <w:pPr>
        <w:spacing w:after="0"/>
        <w:ind w:left="0"/>
        <w:jc w:val="both"/>
      </w:pPr>
      <w:r>
        <w:rPr>
          <w:rFonts w:ascii="Times New Roman"/>
          <w:b w:val="false"/>
          <w:i w:val="false"/>
          <w:color w:val="000000"/>
          <w:sz w:val="28"/>
        </w:rPr>
        <w:t>
      3) результаты внешней экспертизы качества медицинских услуг (помощи), проведенной государственным органом в сфере оказания медицинских услуг (помощи);</w:t>
      </w:r>
    </w:p>
    <w:bookmarkEnd w:id="187"/>
    <w:bookmarkStart w:name="z196" w:id="188"/>
    <w:p>
      <w:pPr>
        <w:spacing w:after="0"/>
        <w:ind w:left="0"/>
        <w:jc w:val="both"/>
      </w:pPr>
      <w:r>
        <w:rPr>
          <w:rFonts w:ascii="Times New Roman"/>
          <w:b w:val="false"/>
          <w:i w:val="false"/>
          <w:color w:val="000000"/>
          <w:sz w:val="28"/>
        </w:rPr>
        <w:t>
      4) поручение уполномоченного органа, аналитическая информация государственного органа в сфере оказания медицинских услуг (помощи).</w:t>
      </w:r>
    </w:p>
    <w:bookmarkEnd w:id="188"/>
    <w:bookmarkStart w:name="z197" w:id="189"/>
    <w:p>
      <w:pPr>
        <w:spacing w:after="0"/>
        <w:ind w:left="0"/>
        <w:jc w:val="both"/>
      </w:pPr>
      <w:r>
        <w:rPr>
          <w:rFonts w:ascii="Times New Roman"/>
          <w:b w:val="false"/>
          <w:i w:val="false"/>
          <w:color w:val="000000"/>
          <w:sz w:val="28"/>
        </w:rPr>
        <w:t>
      59. План посещения поставщиков для проведения целевого мониторинга размещается на сайте фонда ежеквартально.</w:t>
      </w:r>
    </w:p>
    <w:bookmarkEnd w:id="189"/>
    <w:bookmarkStart w:name="z198" w:id="190"/>
    <w:p>
      <w:pPr>
        <w:spacing w:after="0"/>
        <w:ind w:left="0"/>
        <w:jc w:val="left"/>
      </w:pPr>
      <w:r>
        <w:rPr>
          <w:rFonts w:ascii="Times New Roman"/>
          <w:b/>
          <w:i w:val="false"/>
          <w:color w:val="000000"/>
        </w:rPr>
        <w:t xml:space="preserve"> Параграф 7. Мониторинг случаев летальности и смертности</w:t>
      </w:r>
    </w:p>
    <w:bookmarkEnd w:id="190"/>
    <w:bookmarkStart w:name="z199" w:id="191"/>
    <w:p>
      <w:pPr>
        <w:spacing w:after="0"/>
        <w:ind w:left="0"/>
        <w:jc w:val="both"/>
      </w:pPr>
      <w:r>
        <w:rPr>
          <w:rFonts w:ascii="Times New Roman"/>
          <w:b w:val="false"/>
          <w:i w:val="false"/>
          <w:color w:val="000000"/>
          <w:sz w:val="28"/>
        </w:rPr>
        <w:t>
      60. Мониторинг случаев летальности и смертности проводится на постоянной основе в рамках текущего мониторинга.</w:t>
      </w:r>
    </w:p>
    <w:bookmarkEnd w:id="191"/>
    <w:bookmarkStart w:name="z200" w:id="192"/>
    <w:p>
      <w:pPr>
        <w:spacing w:after="0"/>
        <w:ind w:left="0"/>
        <w:jc w:val="both"/>
      </w:pPr>
      <w:r>
        <w:rPr>
          <w:rFonts w:ascii="Times New Roman"/>
          <w:b w:val="false"/>
          <w:i w:val="false"/>
          <w:color w:val="000000"/>
          <w:sz w:val="28"/>
        </w:rPr>
        <w:t>
      61. Мониторинг случаев летальности и смертности осуществляется с использованием МИСЗ и МИС, с запросом дополнительной медицинской документации при необходимости.</w:t>
      </w:r>
    </w:p>
    <w:bookmarkEnd w:id="192"/>
    <w:bookmarkStart w:name="z201" w:id="193"/>
    <w:p>
      <w:pPr>
        <w:spacing w:after="0"/>
        <w:ind w:left="0"/>
        <w:jc w:val="both"/>
      </w:pPr>
      <w:r>
        <w:rPr>
          <w:rFonts w:ascii="Times New Roman"/>
          <w:b w:val="false"/>
          <w:i w:val="false"/>
          <w:color w:val="000000"/>
          <w:sz w:val="28"/>
        </w:rPr>
        <w:t>
      62. Мониторингу случаев летальности и смертности подлежат все случаи с летальным исходом в стационарных и стационарозамещающих условиях, кроме случаев материнской смертности, экспертиза которых проводится государственным органом в сфере оказания медицинских услуг (помощи).</w:t>
      </w:r>
    </w:p>
    <w:bookmarkEnd w:id="193"/>
    <w:bookmarkStart w:name="z202" w:id="194"/>
    <w:p>
      <w:pPr>
        <w:spacing w:after="0"/>
        <w:ind w:left="0"/>
        <w:jc w:val="both"/>
      </w:pPr>
      <w:r>
        <w:rPr>
          <w:rFonts w:ascii="Times New Roman"/>
          <w:b w:val="false"/>
          <w:i w:val="false"/>
          <w:color w:val="000000"/>
          <w:sz w:val="28"/>
        </w:rPr>
        <w:t>
      63. Мониторингу случаев летальности и смертности подлежат все случаи смертности пациентов детского возраста до 5 (пяти) лет, произошедших в течение отчетного периода (за исключением несчастных случаев) и предотвратимых на уровне ПМСП, для участия указанных случаев в расчете суммы средств стимулирующего компонента комплексного подушевого норматива.</w:t>
      </w:r>
    </w:p>
    <w:bookmarkEnd w:id="194"/>
    <w:bookmarkStart w:name="z203" w:id="195"/>
    <w:p>
      <w:pPr>
        <w:spacing w:after="0"/>
        <w:ind w:left="0"/>
        <w:jc w:val="both"/>
      </w:pPr>
      <w:r>
        <w:rPr>
          <w:rFonts w:ascii="Times New Roman"/>
          <w:b w:val="false"/>
          <w:i w:val="false"/>
          <w:color w:val="000000"/>
          <w:sz w:val="28"/>
        </w:rPr>
        <w:t>
      64. Для проведения мониторинга случаев летальности и смертности фонд использует выгрузку летальных случаев из МИСЗ, кроме материнской смертности.</w:t>
      </w:r>
    </w:p>
    <w:bookmarkEnd w:id="195"/>
    <w:bookmarkStart w:name="z204" w:id="196"/>
    <w:p>
      <w:pPr>
        <w:spacing w:after="0"/>
        <w:ind w:left="0"/>
        <w:jc w:val="both"/>
      </w:pPr>
      <w:r>
        <w:rPr>
          <w:rFonts w:ascii="Times New Roman"/>
          <w:b w:val="false"/>
          <w:i w:val="false"/>
          <w:color w:val="000000"/>
          <w:sz w:val="28"/>
        </w:rPr>
        <w:t>
      65. Результаты мониторинга случаев летальности и смертности детей до 5 (пяти) лет вносятся в МИСЗ и учитываются при проведении оплаты.</w:t>
      </w:r>
    </w:p>
    <w:bookmarkEnd w:id="196"/>
    <w:bookmarkStart w:name="z205" w:id="197"/>
    <w:p>
      <w:pPr>
        <w:spacing w:after="0"/>
        <w:ind w:left="0"/>
        <w:jc w:val="both"/>
      </w:pPr>
      <w:r>
        <w:rPr>
          <w:rFonts w:ascii="Times New Roman"/>
          <w:b w:val="false"/>
          <w:i w:val="false"/>
          <w:color w:val="000000"/>
          <w:sz w:val="28"/>
        </w:rPr>
        <w:t>
      66. При проведении мониторинга случаев летальности и смертности учитываются результаты патологоанатомической диагностики и судебно-медицинской экспертизы.</w:t>
      </w:r>
    </w:p>
    <w:bookmarkEnd w:id="197"/>
    <w:bookmarkStart w:name="z206" w:id="198"/>
    <w:p>
      <w:pPr>
        <w:spacing w:after="0"/>
        <w:ind w:left="0"/>
        <w:jc w:val="both"/>
      </w:pPr>
      <w:r>
        <w:rPr>
          <w:rFonts w:ascii="Times New Roman"/>
          <w:b w:val="false"/>
          <w:i w:val="false"/>
          <w:color w:val="000000"/>
          <w:sz w:val="28"/>
        </w:rPr>
        <w:t>
      67. По результатам мониторинга случаев летальности и смертности фондом формируется заключение по результатам мониторинга случаев летальности и смертности по форме, согласно приложению 6 к настоящим Правилам, на каждый случай летального исхода и смертности, за исключением случаев материнской смертности.</w:t>
      </w:r>
    </w:p>
    <w:bookmarkEnd w:id="198"/>
    <w:bookmarkStart w:name="z207" w:id="199"/>
    <w:p>
      <w:pPr>
        <w:spacing w:after="0"/>
        <w:ind w:left="0"/>
        <w:jc w:val="both"/>
      </w:pPr>
      <w:r>
        <w:rPr>
          <w:rFonts w:ascii="Times New Roman"/>
          <w:b w:val="false"/>
          <w:i w:val="false"/>
          <w:color w:val="000000"/>
          <w:sz w:val="28"/>
        </w:rPr>
        <w:t>
      Заключение по форме согласно приложению 6 к настоящим Правилам формируется и при наличии экспертного заключения и (или) заключения согласно приложению 3 к Правилам экспертизы.</w:t>
      </w:r>
    </w:p>
    <w:bookmarkEnd w:id="199"/>
    <w:bookmarkStart w:name="z208" w:id="200"/>
    <w:p>
      <w:pPr>
        <w:spacing w:after="0"/>
        <w:ind w:left="0"/>
        <w:jc w:val="both"/>
      </w:pPr>
      <w:r>
        <w:rPr>
          <w:rFonts w:ascii="Times New Roman"/>
          <w:b w:val="false"/>
          <w:i w:val="false"/>
          <w:color w:val="000000"/>
          <w:sz w:val="28"/>
        </w:rPr>
        <w:t>
      Заключение по результатам мониторинга случаев летальности и смертности по форме, согласно приложению 6 к настоящим Правилам подписывается экспертом (экспертами), проводившим (проводившими) мониторинг и направляется поставщику в течение двух рабочих дней с даты подписания для ознакомления одним из следующих способов:</w:t>
      </w:r>
    </w:p>
    <w:bookmarkEnd w:id="200"/>
    <w:bookmarkStart w:name="z209" w:id="201"/>
    <w:p>
      <w:pPr>
        <w:spacing w:after="0"/>
        <w:ind w:left="0"/>
        <w:jc w:val="both"/>
      </w:pPr>
      <w:r>
        <w:rPr>
          <w:rFonts w:ascii="Times New Roman"/>
          <w:b w:val="false"/>
          <w:i w:val="false"/>
          <w:color w:val="000000"/>
          <w:sz w:val="28"/>
        </w:rPr>
        <w:t>
      1) в электронном виде в МИС;</w:t>
      </w:r>
    </w:p>
    <w:bookmarkEnd w:id="201"/>
    <w:bookmarkStart w:name="z210" w:id="202"/>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почты с уведомлением о получении;</w:t>
      </w:r>
    </w:p>
    <w:bookmarkEnd w:id="202"/>
    <w:bookmarkStart w:name="z211" w:id="203"/>
    <w:p>
      <w:pPr>
        <w:spacing w:after="0"/>
        <w:ind w:left="0"/>
        <w:jc w:val="both"/>
      </w:pPr>
      <w:r>
        <w:rPr>
          <w:rFonts w:ascii="Times New Roman"/>
          <w:b w:val="false"/>
          <w:i w:val="false"/>
          <w:color w:val="000000"/>
          <w:sz w:val="28"/>
        </w:rPr>
        <w:t>
      3) в бумажном виде нарочно или курьеру поставщика;</w:t>
      </w:r>
    </w:p>
    <w:bookmarkEnd w:id="203"/>
    <w:bookmarkStart w:name="z212" w:id="204"/>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204"/>
    <w:bookmarkStart w:name="z213" w:id="205"/>
    <w:p>
      <w:pPr>
        <w:spacing w:after="0"/>
        <w:ind w:left="0"/>
        <w:jc w:val="both"/>
      </w:pPr>
      <w:r>
        <w:rPr>
          <w:rFonts w:ascii="Times New Roman"/>
          <w:b w:val="false"/>
          <w:i w:val="false"/>
          <w:color w:val="000000"/>
          <w:sz w:val="28"/>
        </w:rPr>
        <w:t>
      68. Независимым экспертом формируется экспертное заключение в соответствии с приложением 3 к Правилам экспертизы на каждый пролеченный случай в двух экземплярах, один из которых вручается руководителю поставщика.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15" w:id="206"/>
    <w:p>
      <w:pPr>
        <w:spacing w:after="0"/>
        <w:ind w:left="0"/>
        <w:jc w:val="left"/>
      </w:pPr>
      <w:r>
        <w:rPr>
          <w:rFonts w:ascii="Times New Roman"/>
          <w:b/>
          <w:i w:val="false"/>
          <w:color w:val="000000"/>
        </w:rPr>
        <w:t xml:space="preserve"> Единый классификатор дефектов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дефекта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 (вид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амбулаторных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стационарных и стационарозамещающающих условиях, в приемных покоях (от стоимости пролеченного случая/случаев приемного покоя)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(1-4 категория) (в кратности подушевого норматива скорой помощи на 1 человека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базовому комплексному подушевому нормативу (в кратности базового комплексного подушевого норматива на 1 человека в месяц (далее – БКПН)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 / необоснованное направление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без разрешительных документов (лицензия/приложения к лицензии,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и ведения медицинской документации (в том числе отсутствие информированного согласия,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 при наличии других подтверждающих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Некорректное/несвоевременное/некачественное введение данных в информационные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пациента / несвоевременное / необоснованное снятие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 - диагностических услуг путем оказания более дорогих услуг при наличии альтернатив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клинико-затратной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удорожание стоимости оказанной медицинской помощи (койко-дни)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(30 календарных дней со дня завершения лечения в стационаре), кроме поставщиков, оказывающих услуги паллиативной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оказания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другой организации ПМСП без уведомления и согласия потребителя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регистры ИС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йее выполнение диагностических / лечебных мероприятий, приведших в исходе лечения к осложнениям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приведших в исходе лечения к ухудшениям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с исходом лечения без перемен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к одному и тому же пациенту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 более 10 рабочих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и обьем медицинской помощи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стационара/Смерть на уровне АПП/скорой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диагноза с морфологическим или патологоанатомическим диагнозами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денежных средств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лекарственных средств, медицинских изделий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(БКПН)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видов нарушений по оказанию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психическими и поведенческими расстройствами (с заболеваниями) (кратность комплексного тарифа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Зараженным ВИЧ-инфекцией (кратность комплексного тарифа (КТ) /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bl>
    <w:bookmarkStart w:name="z217" w:id="208"/>
    <w:p>
      <w:pPr>
        <w:spacing w:after="0"/>
        <w:ind w:left="0"/>
        <w:jc w:val="both"/>
      </w:pPr>
      <w:r>
        <w:rPr>
          <w:rFonts w:ascii="Times New Roman"/>
          <w:b w:val="false"/>
          <w:i w:val="false"/>
          <w:color w:val="000000"/>
          <w:sz w:val="28"/>
        </w:rPr>
        <w:t>
      Примечание:</w:t>
      </w:r>
    </w:p>
    <w:bookmarkEnd w:id="208"/>
    <w:bookmarkStart w:name="z218" w:id="209"/>
    <w:p>
      <w:pPr>
        <w:spacing w:after="0"/>
        <w:ind w:left="0"/>
        <w:jc w:val="both"/>
      </w:pPr>
      <w:r>
        <w:rPr>
          <w:rFonts w:ascii="Times New Roman"/>
          <w:b w:val="false"/>
          <w:i w:val="false"/>
          <w:color w:val="000000"/>
          <w:sz w:val="28"/>
        </w:rPr>
        <w:t>
      Знак "+" - данные коды и подкоды дефектов применяются для данной формы/вида медицинской помощи;</w:t>
      </w:r>
    </w:p>
    <w:bookmarkEnd w:id="209"/>
    <w:bookmarkStart w:name="z219" w:id="210"/>
    <w:p>
      <w:pPr>
        <w:spacing w:after="0"/>
        <w:ind w:left="0"/>
        <w:jc w:val="both"/>
      </w:pPr>
      <w:r>
        <w:rPr>
          <w:rFonts w:ascii="Times New Roman"/>
          <w:b w:val="false"/>
          <w:i w:val="false"/>
          <w:color w:val="000000"/>
          <w:sz w:val="28"/>
        </w:rPr>
        <w:t>
      знак "-" - данные коды и подкоды дефектов не применяются для данной формы/вида медицинской помощи</w:t>
      </w:r>
    </w:p>
    <w:bookmarkEnd w:id="210"/>
    <w:bookmarkStart w:name="z220" w:id="211"/>
    <w:p>
      <w:pPr>
        <w:spacing w:after="0"/>
        <w:ind w:left="0"/>
        <w:jc w:val="both"/>
      </w:pPr>
      <w:r>
        <w:rPr>
          <w:rFonts w:ascii="Times New Roman"/>
          <w:b w:val="false"/>
          <w:i w:val="false"/>
          <w:color w:val="000000"/>
          <w:sz w:val="28"/>
        </w:rPr>
        <w:t>
      Список сокращений:</w:t>
      </w:r>
    </w:p>
    <w:bookmarkEnd w:id="211"/>
    <w:bookmarkStart w:name="z221" w:id="212"/>
    <w:p>
      <w:pPr>
        <w:spacing w:after="0"/>
        <w:ind w:left="0"/>
        <w:jc w:val="both"/>
      </w:pPr>
      <w:r>
        <w:rPr>
          <w:rFonts w:ascii="Times New Roman"/>
          <w:b w:val="false"/>
          <w:i w:val="false"/>
          <w:color w:val="000000"/>
          <w:sz w:val="28"/>
        </w:rPr>
        <w:t>
      БКПН – базовый комплексный подушевой норматив;</w:t>
      </w:r>
    </w:p>
    <w:bookmarkEnd w:id="212"/>
    <w:bookmarkStart w:name="z222" w:id="213"/>
    <w:p>
      <w:pPr>
        <w:spacing w:after="0"/>
        <w:ind w:left="0"/>
        <w:jc w:val="both"/>
      </w:pPr>
      <w:r>
        <w:rPr>
          <w:rFonts w:ascii="Times New Roman"/>
          <w:b w:val="false"/>
          <w:i w:val="false"/>
          <w:color w:val="000000"/>
          <w:sz w:val="28"/>
        </w:rPr>
        <w:t>
      КПН – комплексный подушевой норматив;</w:t>
      </w:r>
    </w:p>
    <w:bookmarkEnd w:id="213"/>
    <w:bookmarkStart w:name="z223" w:id="214"/>
    <w:p>
      <w:pPr>
        <w:spacing w:after="0"/>
        <w:ind w:left="0"/>
        <w:jc w:val="both"/>
      </w:pPr>
      <w:r>
        <w:rPr>
          <w:rFonts w:ascii="Times New Roman"/>
          <w:b w:val="false"/>
          <w:i w:val="false"/>
          <w:color w:val="000000"/>
          <w:sz w:val="28"/>
        </w:rPr>
        <w:t>
      ПУЗ – программа управлениями заболеваниями;</w:t>
      </w:r>
    </w:p>
    <w:bookmarkEnd w:id="214"/>
    <w:bookmarkStart w:name="z224" w:id="215"/>
    <w:p>
      <w:pPr>
        <w:spacing w:after="0"/>
        <w:ind w:left="0"/>
        <w:jc w:val="both"/>
      </w:pPr>
      <w:r>
        <w:rPr>
          <w:rFonts w:ascii="Times New Roman"/>
          <w:b w:val="false"/>
          <w:i w:val="false"/>
          <w:color w:val="000000"/>
          <w:sz w:val="28"/>
        </w:rPr>
        <w:t>
      УПМП – универсальная прогрессивная модель патронажа;</w:t>
      </w:r>
    </w:p>
    <w:bookmarkEnd w:id="215"/>
    <w:bookmarkStart w:name="z225" w:id="216"/>
    <w:p>
      <w:pPr>
        <w:spacing w:after="0"/>
        <w:ind w:left="0"/>
        <w:jc w:val="both"/>
      </w:pPr>
      <w:r>
        <w:rPr>
          <w:rFonts w:ascii="Times New Roman"/>
          <w:b w:val="false"/>
          <w:i w:val="false"/>
          <w:color w:val="000000"/>
          <w:sz w:val="28"/>
        </w:rPr>
        <w:t>
      КТ – комплексный тариф;</w:t>
      </w:r>
    </w:p>
    <w:bookmarkEnd w:id="216"/>
    <w:bookmarkStart w:name="z226" w:id="217"/>
    <w:p>
      <w:pPr>
        <w:spacing w:after="0"/>
        <w:ind w:left="0"/>
        <w:jc w:val="both"/>
      </w:pPr>
      <w:r>
        <w:rPr>
          <w:rFonts w:ascii="Times New Roman"/>
          <w:b w:val="false"/>
          <w:i w:val="false"/>
          <w:color w:val="000000"/>
          <w:sz w:val="28"/>
        </w:rPr>
        <w:t>
      ПН – подушевой норматив;</w:t>
      </w:r>
    </w:p>
    <w:bookmarkEnd w:id="217"/>
    <w:bookmarkStart w:name="z227" w:id="218"/>
    <w:p>
      <w:pPr>
        <w:spacing w:after="0"/>
        <w:ind w:left="0"/>
        <w:jc w:val="both"/>
      </w:pPr>
      <w:r>
        <w:rPr>
          <w:rFonts w:ascii="Times New Roman"/>
          <w:b w:val="false"/>
          <w:i w:val="false"/>
          <w:color w:val="000000"/>
          <w:sz w:val="28"/>
        </w:rPr>
        <w:t>
      ЛС – лекарственные средства;</w:t>
      </w:r>
    </w:p>
    <w:bookmarkEnd w:id="218"/>
    <w:bookmarkStart w:name="z228" w:id="219"/>
    <w:p>
      <w:pPr>
        <w:spacing w:after="0"/>
        <w:ind w:left="0"/>
        <w:jc w:val="both"/>
      </w:pPr>
      <w:r>
        <w:rPr>
          <w:rFonts w:ascii="Times New Roman"/>
          <w:b w:val="false"/>
          <w:i w:val="false"/>
          <w:color w:val="000000"/>
          <w:sz w:val="28"/>
        </w:rPr>
        <w:t>
      АЛО – амбулаторное лекарственное обеспечение;</w:t>
      </w:r>
    </w:p>
    <w:bookmarkEnd w:id="219"/>
    <w:bookmarkStart w:name="z229" w:id="220"/>
    <w:p>
      <w:pPr>
        <w:spacing w:after="0"/>
        <w:ind w:left="0"/>
        <w:jc w:val="both"/>
      </w:pPr>
      <w:r>
        <w:rPr>
          <w:rFonts w:ascii="Times New Roman"/>
          <w:b w:val="false"/>
          <w:i w:val="false"/>
          <w:color w:val="000000"/>
          <w:sz w:val="28"/>
        </w:rPr>
        <w:t>
      АПП – амбулаторно – поликлиническая помощь;</w:t>
      </w:r>
    </w:p>
    <w:bookmarkEnd w:id="220"/>
    <w:bookmarkStart w:name="z230" w:id="221"/>
    <w:p>
      <w:pPr>
        <w:spacing w:after="0"/>
        <w:ind w:left="0"/>
        <w:jc w:val="both"/>
      </w:pPr>
      <w:r>
        <w:rPr>
          <w:rFonts w:ascii="Times New Roman"/>
          <w:b w:val="false"/>
          <w:i w:val="false"/>
          <w:color w:val="000000"/>
          <w:sz w:val="28"/>
        </w:rPr>
        <w:t>
      ПМСП – первичная медико–санитарная помощь;</w:t>
      </w:r>
    </w:p>
    <w:bookmarkEnd w:id="221"/>
    <w:bookmarkStart w:name="z231" w:id="222"/>
    <w:p>
      <w:pPr>
        <w:spacing w:after="0"/>
        <w:ind w:left="0"/>
        <w:jc w:val="both"/>
      </w:pPr>
      <w:r>
        <w:rPr>
          <w:rFonts w:ascii="Times New Roman"/>
          <w:b w:val="false"/>
          <w:i w:val="false"/>
          <w:color w:val="000000"/>
          <w:sz w:val="28"/>
        </w:rPr>
        <w:t>
      ИС – информационная система;</w:t>
      </w:r>
    </w:p>
    <w:bookmarkEnd w:id="222"/>
    <w:bookmarkStart w:name="z232" w:id="223"/>
    <w:p>
      <w:pPr>
        <w:spacing w:after="0"/>
        <w:ind w:left="0"/>
        <w:jc w:val="both"/>
      </w:pPr>
      <w:r>
        <w:rPr>
          <w:rFonts w:ascii="Times New Roman"/>
          <w:b w:val="false"/>
          <w:i w:val="false"/>
          <w:color w:val="000000"/>
          <w:sz w:val="28"/>
        </w:rPr>
        <w:t>
      МИ – медицинские изделия;</w:t>
      </w:r>
    </w:p>
    <w:bookmarkEnd w:id="223"/>
    <w:bookmarkStart w:name="z233" w:id="224"/>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224"/>
    <w:bookmarkStart w:name="z234" w:id="225"/>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6" w:id="226"/>
    <w:p>
      <w:pPr>
        <w:spacing w:after="0"/>
        <w:ind w:left="0"/>
        <w:jc w:val="left"/>
      </w:pPr>
      <w:r>
        <w:rPr>
          <w:rFonts w:ascii="Times New Roman"/>
          <w:b/>
          <w:i w:val="false"/>
          <w:color w:val="000000"/>
        </w:rPr>
        <w:t xml:space="preserve"> Заключение по мониторингу качества и объема медицинских услуг  </w:t>
      </w:r>
      <w:r>
        <w:br/>
      </w:r>
      <w:r>
        <w:rPr>
          <w:rFonts w:ascii="Times New Roman"/>
          <w:b/>
          <w:i w:val="false"/>
          <w:color w:val="000000"/>
        </w:rPr>
        <w:t>№____/____ от "_____"_______________202_ года</w:t>
      </w:r>
    </w:p>
    <w:bookmarkEnd w:id="226"/>
    <w:p>
      <w:pPr>
        <w:spacing w:after="0"/>
        <w:ind w:left="0"/>
        <w:jc w:val="both"/>
      </w:pPr>
      <w:bookmarkStart w:name="z237" w:id="227"/>
      <w:r>
        <w:rPr>
          <w:rFonts w:ascii="Times New Roman"/>
          <w:b w:val="false"/>
          <w:i w:val="false"/>
          <w:color w:val="000000"/>
          <w:sz w:val="28"/>
        </w:rPr>
        <w:t xml:space="preserve">
      1. Наименование филиала фонда или администратора бюджетных программ: </w:t>
      </w:r>
    </w:p>
    <w:bookmarkEnd w:id="227"/>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238" w:id="228"/>
      <w:r>
        <w:rPr>
          <w:rFonts w:ascii="Times New Roman"/>
          <w:b w:val="false"/>
          <w:i w:val="false"/>
          <w:color w:val="000000"/>
          <w:sz w:val="28"/>
        </w:rPr>
        <w:t>
      2. Наименование поставщика: ______________________________________________</w:t>
      </w:r>
    </w:p>
    <w:bookmarkEnd w:id="228"/>
    <w:p>
      <w:pPr>
        <w:spacing w:after="0"/>
        <w:ind w:left="0"/>
        <w:jc w:val="both"/>
      </w:pPr>
      <w:r>
        <w:rPr>
          <w:rFonts w:ascii="Times New Roman"/>
          <w:b w:val="false"/>
          <w:i w:val="false"/>
          <w:color w:val="000000"/>
          <w:sz w:val="28"/>
        </w:rPr>
        <w:t xml:space="preserve">                                                                            (полное наименование поставщика) </w:t>
      </w:r>
    </w:p>
    <w:p>
      <w:pPr>
        <w:spacing w:after="0"/>
        <w:ind w:left="0"/>
        <w:jc w:val="both"/>
      </w:pPr>
      <w:bookmarkStart w:name="z239" w:id="229"/>
      <w:r>
        <w:rPr>
          <w:rFonts w:ascii="Times New Roman"/>
          <w:b w:val="false"/>
          <w:i w:val="false"/>
          <w:color w:val="000000"/>
          <w:sz w:val="28"/>
        </w:rPr>
        <w:t xml:space="preserve">
      3. Вид медицинской помощи: </w:t>
      </w:r>
    </w:p>
    <w:bookmarkEnd w:id="229"/>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240" w:id="230"/>
      <w:r>
        <w:rPr>
          <w:rFonts w:ascii="Times New Roman"/>
          <w:b w:val="false"/>
          <w:i w:val="false"/>
          <w:color w:val="000000"/>
          <w:sz w:val="28"/>
        </w:rPr>
        <w:t xml:space="preserve">
      4. Основание для мониторинга: </w:t>
      </w:r>
    </w:p>
    <w:bookmarkEnd w:id="230"/>
    <w:p>
      <w:pPr>
        <w:spacing w:after="0"/>
        <w:ind w:left="0"/>
        <w:jc w:val="both"/>
      </w:pPr>
      <w:r>
        <w:rPr>
          <w:rFonts w:ascii="Times New Roman"/>
          <w:b w:val="false"/>
          <w:i w:val="false"/>
          <w:color w:val="000000"/>
          <w:sz w:val="28"/>
        </w:rPr>
        <w:t xml:space="preserve">_____________________________________________________________________________ </w:t>
      </w:r>
    </w:p>
    <w:bookmarkStart w:name="z241" w:id="231"/>
    <w:p>
      <w:pPr>
        <w:spacing w:after="0"/>
        <w:ind w:left="0"/>
        <w:jc w:val="both"/>
      </w:pPr>
      <w:r>
        <w:rPr>
          <w:rFonts w:ascii="Times New Roman"/>
          <w:b w:val="false"/>
          <w:i w:val="false"/>
          <w:color w:val="000000"/>
          <w:sz w:val="28"/>
        </w:rPr>
        <w:t xml:space="preserve">
      5. Вид мониторинга: внеплановый / целевой / проактивный (нужное подчеркнуть) </w:t>
      </w:r>
    </w:p>
    <w:bookmarkEnd w:id="231"/>
    <w:p>
      <w:pPr>
        <w:spacing w:after="0"/>
        <w:ind w:left="0"/>
        <w:jc w:val="both"/>
      </w:pPr>
      <w:bookmarkStart w:name="z242" w:id="232"/>
      <w:r>
        <w:rPr>
          <w:rFonts w:ascii="Times New Roman"/>
          <w:b w:val="false"/>
          <w:i w:val="false"/>
          <w:color w:val="000000"/>
          <w:sz w:val="28"/>
        </w:rPr>
        <w:t xml:space="preserve">
      6. Фамилия, имя, отчество (при его наличии) /должность специалиста фонда, администратора бюджетных программ: </w:t>
      </w:r>
    </w:p>
    <w:bookmarkEnd w:id="232"/>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243" w:id="233"/>
      <w:r>
        <w:rPr>
          <w:rFonts w:ascii="Times New Roman"/>
          <w:b w:val="false"/>
          <w:i w:val="false"/>
          <w:color w:val="000000"/>
          <w:sz w:val="28"/>
        </w:rPr>
        <w:t xml:space="preserve">
      7. Период проведения мониторинга: _________________________________________. </w:t>
      </w:r>
    </w:p>
    <w:bookmarkEnd w:id="233"/>
    <w:p>
      <w:pPr>
        <w:spacing w:after="0"/>
        <w:ind w:left="0"/>
        <w:jc w:val="both"/>
      </w:pPr>
      <w:r>
        <w:rPr>
          <w:rFonts w:ascii="Times New Roman"/>
          <w:b w:val="false"/>
          <w:i w:val="false"/>
          <w:color w:val="000000"/>
          <w:sz w:val="28"/>
        </w:rPr>
        <w:t xml:space="preserve">                                                            (указать за какой период (год, полугодие, квартал) </w:t>
      </w:r>
    </w:p>
    <w:bookmarkStart w:name="z244" w:id="234"/>
    <w:p>
      <w:pPr>
        <w:spacing w:after="0"/>
        <w:ind w:left="0"/>
        <w:jc w:val="both"/>
      </w:pPr>
      <w:r>
        <w:rPr>
          <w:rFonts w:ascii="Times New Roman"/>
          <w:b w:val="false"/>
          <w:i w:val="false"/>
          <w:color w:val="000000"/>
          <w:sz w:val="28"/>
        </w:rPr>
        <w:t xml:space="preserve">
      8. Сроки проведения мониторинга: с "_"__________ по "__" __________202___года. </w:t>
      </w:r>
    </w:p>
    <w:bookmarkEnd w:id="234"/>
    <w:bookmarkStart w:name="z245" w:id="235"/>
    <w:p>
      <w:pPr>
        <w:spacing w:after="0"/>
        <w:ind w:left="0"/>
        <w:jc w:val="both"/>
      </w:pPr>
      <w:r>
        <w:rPr>
          <w:rFonts w:ascii="Times New Roman"/>
          <w:b w:val="false"/>
          <w:i w:val="false"/>
          <w:color w:val="000000"/>
          <w:sz w:val="28"/>
        </w:rPr>
        <w:t>
      9. Результаты мониторинга: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/Дата оказания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коды дефектов*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6"/>
    <w:p>
      <w:pPr>
        <w:spacing w:after="0"/>
        <w:ind w:left="0"/>
        <w:jc w:val="both"/>
      </w:pPr>
      <w:r>
        <w:rPr>
          <w:rFonts w:ascii="Times New Roman"/>
          <w:b w:val="false"/>
          <w:i w:val="false"/>
          <w:color w:val="000000"/>
          <w:sz w:val="28"/>
        </w:rPr>
        <w:t>
      10. Результат мониторинга после 45 дней от проведенного проактивного мониторинга.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 Дата оказания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коды дефектов*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 выявленный при проактивном мониторинге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устранении/не устранении пункта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 w:id="237"/>
      <w:r>
        <w:rPr>
          <w:rFonts w:ascii="Times New Roman"/>
          <w:b w:val="false"/>
          <w:i w:val="false"/>
          <w:color w:val="000000"/>
          <w:sz w:val="28"/>
        </w:rPr>
        <w:t xml:space="preserve">
      11. Выводы и рекомендации: </w:t>
      </w:r>
    </w:p>
    <w:bookmarkEnd w:id="237"/>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 Примечание: Список сокращений: ИИН – индивидуальный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замечаний/с замечаниями (нужное подчеркнуть) 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кратко описать перечень замечаний (заполняется первым руководителем/уполномоченным лицом поставщика).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3.______________________________________</w:t>
            </w:r>
          </w:p>
          <w:p>
            <w:pPr>
              <w:spacing w:after="20"/>
              <w:ind w:left="20"/>
              <w:jc w:val="both"/>
            </w:pPr>
            <w:r>
              <w:rPr>
                <w:rFonts w:ascii="Times New Roman"/>
                <w:b w:val="false"/>
                <w:i w:val="false"/>
                <w:color w:val="000000"/>
                <w:sz w:val="20"/>
              </w:rPr>
              <w:t xml:space="preserve">
4.______________________________________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53" w:id="239"/>
    <w:p>
      <w:pPr>
        <w:spacing w:after="0"/>
        <w:ind w:left="0"/>
        <w:jc w:val="left"/>
      </w:pPr>
      <w:r>
        <w:rPr>
          <w:rFonts w:ascii="Times New Roman"/>
          <w:b/>
          <w:i w:val="false"/>
          <w:color w:val="000000"/>
        </w:rPr>
        <w:t xml:space="preserve"> Заключение по надлежащему исполнению условий  </w:t>
      </w:r>
      <w:r>
        <w:br/>
      </w:r>
      <w:r>
        <w:rPr>
          <w:rFonts w:ascii="Times New Roman"/>
          <w:b/>
          <w:i w:val="false"/>
          <w:color w:val="000000"/>
        </w:rPr>
        <w:t>договора закупа медицинских услуг ____/____ от "____"_______________202_ года</w:t>
      </w:r>
    </w:p>
    <w:bookmarkEnd w:id="239"/>
    <w:p>
      <w:pPr>
        <w:spacing w:after="0"/>
        <w:ind w:left="0"/>
        <w:jc w:val="both"/>
      </w:pPr>
      <w:bookmarkStart w:name="z254" w:id="240"/>
      <w:r>
        <w:rPr>
          <w:rFonts w:ascii="Times New Roman"/>
          <w:b w:val="false"/>
          <w:i w:val="false"/>
          <w:color w:val="000000"/>
          <w:sz w:val="28"/>
        </w:rPr>
        <w:t xml:space="preserve">
      1. Наименование филиала фонда или администратора бюджетных программ:  </w:t>
      </w:r>
    </w:p>
    <w:bookmarkEnd w:id="240"/>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255" w:id="241"/>
      <w:r>
        <w:rPr>
          <w:rFonts w:ascii="Times New Roman"/>
          <w:b w:val="false"/>
          <w:i w:val="false"/>
          <w:color w:val="000000"/>
          <w:sz w:val="28"/>
        </w:rPr>
        <w:t>
      2. Наименование поставщика: _____________________________________________</w:t>
      </w:r>
    </w:p>
    <w:bookmarkEnd w:id="241"/>
    <w:p>
      <w:pPr>
        <w:spacing w:after="0"/>
        <w:ind w:left="0"/>
        <w:jc w:val="both"/>
      </w:pPr>
      <w:r>
        <w:rPr>
          <w:rFonts w:ascii="Times New Roman"/>
          <w:b w:val="false"/>
          <w:i w:val="false"/>
          <w:color w:val="000000"/>
          <w:sz w:val="28"/>
        </w:rPr>
        <w:t xml:space="preserve">                                                                                    (полное наименование поставщика)</w:t>
      </w:r>
    </w:p>
    <w:bookmarkStart w:name="z256" w:id="242"/>
    <w:p>
      <w:pPr>
        <w:spacing w:after="0"/>
        <w:ind w:left="0"/>
        <w:jc w:val="both"/>
      </w:pPr>
      <w:r>
        <w:rPr>
          <w:rFonts w:ascii="Times New Roman"/>
          <w:b w:val="false"/>
          <w:i w:val="false"/>
          <w:color w:val="000000"/>
          <w:sz w:val="28"/>
        </w:rPr>
        <w:t>
      3. Вид медицинской помощи:______________________________________________</w:t>
      </w:r>
    </w:p>
    <w:bookmarkEnd w:id="242"/>
    <w:bookmarkStart w:name="z257" w:id="243"/>
    <w:p>
      <w:pPr>
        <w:spacing w:after="0"/>
        <w:ind w:left="0"/>
        <w:jc w:val="both"/>
      </w:pPr>
      <w:r>
        <w:rPr>
          <w:rFonts w:ascii="Times New Roman"/>
          <w:b w:val="false"/>
          <w:i w:val="false"/>
          <w:color w:val="000000"/>
          <w:sz w:val="28"/>
        </w:rPr>
        <w:t>
      4. Основание для мониторинга: ____________________________________________</w:t>
      </w:r>
    </w:p>
    <w:bookmarkEnd w:id="243"/>
    <w:p>
      <w:pPr>
        <w:spacing w:after="0"/>
        <w:ind w:left="0"/>
        <w:jc w:val="both"/>
      </w:pPr>
      <w:bookmarkStart w:name="z258" w:id="244"/>
      <w:r>
        <w:rPr>
          <w:rFonts w:ascii="Times New Roman"/>
          <w:b w:val="false"/>
          <w:i w:val="false"/>
          <w:color w:val="000000"/>
          <w:sz w:val="28"/>
        </w:rPr>
        <w:t xml:space="preserve">
      5. Фамилия, имя, отчество (при его наличии) /должность специалиста фонда,  </w:t>
      </w:r>
    </w:p>
    <w:bookmarkEnd w:id="244"/>
    <w:p>
      <w:pPr>
        <w:spacing w:after="0"/>
        <w:ind w:left="0"/>
        <w:jc w:val="both"/>
      </w:pPr>
      <w:r>
        <w:rPr>
          <w:rFonts w:ascii="Times New Roman"/>
          <w:b w:val="false"/>
          <w:i w:val="false"/>
          <w:color w:val="000000"/>
          <w:sz w:val="28"/>
        </w:rPr>
        <w:t xml:space="preserve">администратора бюджетных программ: ___________/_______________________________ </w:t>
      </w:r>
    </w:p>
    <w:p>
      <w:pPr>
        <w:spacing w:after="0"/>
        <w:ind w:left="0"/>
        <w:jc w:val="both"/>
      </w:pPr>
      <w:bookmarkStart w:name="z259" w:id="245"/>
      <w:r>
        <w:rPr>
          <w:rFonts w:ascii="Times New Roman"/>
          <w:b w:val="false"/>
          <w:i w:val="false"/>
          <w:color w:val="000000"/>
          <w:sz w:val="28"/>
        </w:rPr>
        <w:t xml:space="preserve">
      6. Период проведения мониторинга: _______________________________________.  </w:t>
      </w:r>
    </w:p>
    <w:bookmarkEnd w:id="245"/>
    <w:p>
      <w:pPr>
        <w:spacing w:after="0"/>
        <w:ind w:left="0"/>
        <w:jc w:val="both"/>
      </w:pPr>
      <w:r>
        <w:rPr>
          <w:rFonts w:ascii="Times New Roman"/>
          <w:b w:val="false"/>
          <w:i w:val="false"/>
          <w:color w:val="000000"/>
          <w:sz w:val="28"/>
        </w:rPr>
        <w:t xml:space="preserve">                                                                            (указать за какой период (год)  </w:t>
      </w:r>
    </w:p>
    <w:bookmarkStart w:name="z260" w:id="246"/>
    <w:p>
      <w:pPr>
        <w:spacing w:after="0"/>
        <w:ind w:left="0"/>
        <w:jc w:val="both"/>
      </w:pPr>
      <w:r>
        <w:rPr>
          <w:rFonts w:ascii="Times New Roman"/>
          <w:b w:val="false"/>
          <w:i w:val="false"/>
          <w:color w:val="000000"/>
          <w:sz w:val="28"/>
        </w:rPr>
        <w:t xml:space="preserve">
      7. Сроки проведения мониторинга: с "__"__________ по "_" ______202___года. </w:t>
      </w:r>
    </w:p>
    <w:bookmarkEnd w:id="246"/>
    <w:bookmarkStart w:name="z261" w:id="247"/>
    <w:p>
      <w:pPr>
        <w:spacing w:after="0"/>
        <w:ind w:left="0"/>
        <w:jc w:val="both"/>
      </w:pPr>
      <w:r>
        <w:rPr>
          <w:rFonts w:ascii="Times New Roman"/>
          <w:b w:val="false"/>
          <w:i w:val="false"/>
          <w:color w:val="000000"/>
          <w:sz w:val="28"/>
        </w:rPr>
        <w:t>
      8. Результаты мониторинга договорных обязательств:</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неисполнения условий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248"/>
      <w:r>
        <w:rPr>
          <w:rFonts w:ascii="Times New Roman"/>
          <w:b w:val="false"/>
          <w:i w:val="false"/>
          <w:color w:val="000000"/>
          <w:sz w:val="28"/>
        </w:rPr>
        <w:t>
      9. Выводы и рекомендации: _________________________________</w:t>
      </w:r>
    </w:p>
    <w:bookmarkEnd w:id="248"/>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Первый руководитель: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xml:space="preserve">
(Фамилия, имя, отчество (при его наличии)/подпись)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Службы поддержки пациента и внутренней экспертизы: ___________________________ </w:t>
            </w:r>
          </w:p>
          <w:p>
            <w:pPr>
              <w:spacing w:after="20"/>
              <w:ind w:left="20"/>
              <w:jc w:val="both"/>
            </w:pPr>
            <w:r>
              <w:rPr>
                <w:rFonts w:ascii="Times New Roman"/>
                <w:b w:val="false"/>
                <w:i w:val="false"/>
                <w:color w:val="000000"/>
                <w:sz w:val="20"/>
              </w:rPr>
              <w:t>
(Фамилия, имя, отчество (при его наличии)/подпись)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67" w:id="250"/>
    <w:p>
      <w:pPr>
        <w:spacing w:after="0"/>
        <w:ind w:left="0"/>
        <w:jc w:val="left"/>
      </w:pPr>
      <w:r>
        <w:rPr>
          <w:rFonts w:ascii="Times New Roman"/>
          <w:b/>
          <w:i w:val="false"/>
          <w:color w:val="000000"/>
        </w:rPr>
        <w:t xml:space="preserve"> Заключение по мониторингу качества и объема медицинских услуг (помощи), в случае выявления нарушениям качества оказываемых медицинских услуг поставщиками по коду дефекта 5.0 с поддефектами ЕКД №____/____ от "____"______________202_ года</w:t>
      </w:r>
    </w:p>
    <w:bookmarkEnd w:id="250"/>
    <w:bookmarkStart w:name="z268" w:id="251"/>
    <w:p>
      <w:pPr>
        <w:spacing w:after="0"/>
        <w:ind w:left="0"/>
        <w:jc w:val="both"/>
      </w:pPr>
      <w:r>
        <w:rPr>
          <w:rFonts w:ascii="Times New Roman"/>
          <w:b w:val="false"/>
          <w:i w:val="false"/>
          <w:color w:val="000000"/>
          <w:sz w:val="28"/>
        </w:rPr>
        <w:t xml:space="preserve">
      1. Наименование филиала фонда: _____________________________________________ </w:t>
      </w:r>
    </w:p>
    <w:bookmarkEnd w:id="251"/>
    <w:p>
      <w:pPr>
        <w:spacing w:after="0"/>
        <w:ind w:left="0"/>
        <w:jc w:val="both"/>
      </w:pPr>
      <w:bookmarkStart w:name="z269" w:id="252"/>
      <w:r>
        <w:rPr>
          <w:rFonts w:ascii="Times New Roman"/>
          <w:b w:val="false"/>
          <w:i w:val="false"/>
          <w:color w:val="000000"/>
          <w:sz w:val="28"/>
        </w:rPr>
        <w:t xml:space="preserve">
      2. Наименование поставщика: ________________________________________________  </w:t>
      </w:r>
    </w:p>
    <w:bookmarkEnd w:id="252"/>
    <w:p>
      <w:pPr>
        <w:spacing w:after="0"/>
        <w:ind w:left="0"/>
        <w:jc w:val="both"/>
      </w:pPr>
      <w:r>
        <w:rPr>
          <w:rFonts w:ascii="Times New Roman"/>
          <w:b w:val="false"/>
          <w:i w:val="false"/>
          <w:color w:val="000000"/>
          <w:sz w:val="28"/>
        </w:rPr>
        <w:t xml:space="preserve">                                                                                                                                            (полное наименование поставщика) </w:t>
      </w:r>
    </w:p>
    <w:bookmarkStart w:name="z270" w:id="253"/>
    <w:p>
      <w:pPr>
        <w:spacing w:after="0"/>
        <w:ind w:left="0"/>
        <w:jc w:val="both"/>
      </w:pPr>
      <w:r>
        <w:rPr>
          <w:rFonts w:ascii="Times New Roman"/>
          <w:b w:val="false"/>
          <w:i w:val="false"/>
          <w:color w:val="000000"/>
          <w:sz w:val="28"/>
        </w:rPr>
        <w:t xml:space="preserve">
      2.1 Справка о государственной регистрации (перерегистрации) юридического лица или справка об учетной регистрации (перерегистрации) филиала (представительства) номер, дата выдачи (при его наличии); </w:t>
      </w:r>
    </w:p>
    <w:bookmarkEnd w:id="253"/>
    <w:bookmarkStart w:name="z271" w:id="254"/>
    <w:p>
      <w:pPr>
        <w:spacing w:after="0"/>
        <w:ind w:left="0"/>
        <w:jc w:val="both"/>
      </w:pPr>
      <w:r>
        <w:rPr>
          <w:rFonts w:ascii="Times New Roman"/>
          <w:b w:val="false"/>
          <w:i w:val="false"/>
          <w:color w:val="000000"/>
          <w:sz w:val="28"/>
        </w:rPr>
        <w:t xml:space="preserve">
      2.2 ФИО руководителя; ____________________________________________________ </w:t>
      </w:r>
    </w:p>
    <w:bookmarkEnd w:id="254"/>
    <w:bookmarkStart w:name="z272" w:id="255"/>
    <w:p>
      <w:pPr>
        <w:spacing w:after="0"/>
        <w:ind w:left="0"/>
        <w:jc w:val="both"/>
      </w:pPr>
      <w:r>
        <w:rPr>
          <w:rFonts w:ascii="Times New Roman"/>
          <w:b w:val="false"/>
          <w:i w:val="false"/>
          <w:color w:val="000000"/>
          <w:sz w:val="28"/>
        </w:rPr>
        <w:t xml:space="preserve">
      2.3 Реквизиты налогоплательщика; ___________________________________________ </w:t>
      </w:r>
    </w:p>
    <w:bookmarkEnd w:id="255"/>
    <w:p>
      <w:pPr>
        <w:spacing w:after="0"/>
        <w:ind w:left="0"/>
        <w:jc w:val="both"/>
      </w:pPr>
      <w:bookmarkStart w:name="z273" w:id="256"/>
      <w:r>
        <w:rPr>
          <w:rFonts w:ascii="Times New Roman"/>
          <w:b w:val="false"/>
          <w:i w:val="false"/>
          <w:color w:val="000000"/>
          <w:sz w:val="28"/>
        </w:rPr>
        <w:t xml:space="preserve">
      2.4 Бизнес-идентификационный номер (БИН);  </w:t>
      </w:r>
    </w:p>
    <w:bookmarkEnd w:id="25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274" w:id="257"/>
      <w:r>
        <w:rPr>
          <w:rFonts w:ascii="Times New Roman"/>
          <w:b w:val="false"/>
          <w:i w:val="false"/>
          <w:color w:val="000000"/>
          <w:sz w:val="28"/>
        </w:rPr>
        <w:t xml:space="preserve">
      2.5 Адресная справка и (или) иной документ, подтверждающий расположение юридического лица, его филиала (договор аренды помещения, передачи в доверительное управление или иной документ, подтверждающий право владения помещением). </w:t>
      </w:r>
    </w:p>
    <w:bookmarkEnd w:id="257"/>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bookmarkStart w:name="z275" w:id="258"/>
      <w:r>
        <w:rPr>
          <w:rFonts w:ascii="Times New Roman"/>
          <w:b w:val="false"/>
          <w:i w:val="false"/>
          <w:color w:val="000000"/>
          <w:sz w:val="28"/>
        </w:rPr>
        <w:t xml:space="preserve">
      2.6 Номер и дата выдачи медицинской лицензии и приложения к ней по виду медицинской помощи (на какой вид помощи указать), по которой проведен мониторинг. </w:t>
      </w:r>
    </w:p>
    <w:bookmarkEnd w:id="25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76" w:id="259"/>
      <w:r>
        <w:rPr>
          <w:rFonts w:ascii="Times New Roman"/>
          <w:b w:val="false"/>
          <w:i w:val="false"/>
          <w:color w:val="000000"/>
          <w:sz w:val="28"/>
        </w:rPr>
        <w:t xml:space="preserve">
      2.7 Номера расчетных банковских счетов. </w:t>
      </w:r>
    </w:p>
    <w:bookmarkEnd w:id="25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77" w:id="260"/>
      <w:r>
        <w:rPr>
          <w:rFonts w:ascii="Times New Roman"/>
          <w:b w:val="false"/>
          <w:i w:val="false"/>
          <w:color w:val="000000"/>
          <w:sz w:val="28"/>
        </w:rPr>
        <w:t xml:space="preserve">
      2.8 Номер договора закупа услуг с Фондом (включая дополнительные соглашения к договору закупа услуг) с указанием суммы. </w:t>
      </w:r>
    </w:p>
    <w:bookmarkEnd w:id="260"/>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278" w:id="261"/>
      <w:r>
        <w:rPr>
          <w:rFonts w:ascii="Times New Roman"/>
          <w:b w:val="false"/>
          <w:i w:val="false"/>
          <w:color w:val="000000"/>
          <w:sz w:val="28"/>
        </w:rPr>
        <w:t xml:space="preserve">
      3. Вид медицинской помощи: </w:t>
      </w:r>
    </w:p>
    <w:bookmarkEnd w:id="261"/>
    <w:p>
      <w:pPr>
        <w:spacing w:after="0"/>
        <w:ind w:left="0"/>
        <w:jc w:val="both"/>
      </w:pPr>
      <w:r>
        <w:rPr>
          <w:rFonts w:ascii="Times New Roman"/>
          <w:b w:val="false"/>
          <w:i w:val="false"/>
          <w:color w:val="000000"/>
          <w:sz w:val="28"/>
        </w:rPr>
        <w:t xml:space="preserve">_____________________________________________________________________________ </w:t>
      </w:r>
    </w:p>
    <w:bookmarkStart w:name="z279" w:id="262"/>
    <w:p>
      <w:pPr>
        <w:spacing w:after="0"/>
        <w:ind w:left="0"/>
        <w:jc w:val="both"/>
      </w:pPr>
      <w:r>
        <w:rPr>
          <w:rFonts w:ascii="Times New Roman"/>
          <w:b w:val="false"/>
          <w:i w:val="false"/>
          <w:color w:val="000000"/>
          <w:sz w:val="28"/>
        </w:rPr>
        <w:t xml:space="preserve">
      4. Основание для мониторинга: ____________________________________________ </w:t>
      </w:r>
    </w:p>
    <w:bookmarkEnd w:id="262"/>
    <w:p>
      <w:pPr>
        <w:spacing w:after="0"/>
        <w:ind w:left="0"/>
        <w:jc w:val="both"/>
      </w:pPr>
      <w:bookmarkStart w:name="z280" w:id="263"/>
      <w:r>
        <w:rPr>
          <w:rFonts w:ascii="Times New Roman"/>
          <w:b w:val="false"/>
          <w:i w:val="false"/>
          <w:color w:val="000000"/>
          <w:sz w:val="28"/>
        </w:rPr>
        <w:t xml:space="preserve">
      5. Вид мониторинга: текущий / внеплановый / целевой / проактивный </w:t>
      </w:r>
    </w:p>
    <w:bookmarkEnd w:id="263"/>
    <w:p>
      <w:pPr>
        <w:spacing w:after="0"/>
        <w:ind w:left="0"/>
        <w:jc w:val="both"/>
      </w:pPr>
      <w:r>
        <w:rPr>
          <w:rFonts w:ascii="Times New Roman"/>
          <w:b w:val="false"/>
          <w:i w:val="false"/>
          <w:color w:val="000000"/>
          <w:sz w:val="28"/>
        </w:rPr>
        <w:t xml:space="preserve">                                                                       (нужное подчеркнуть)</w:t>
      </w:r>
    </w:p>
    <w:p>
      <w:pPr>
        <w:spacing w:after="0"/>
        <w:ind w:left="0"/>
        <w:jc w:val="both"/>
      </w:pPr>
      <w:bookmarkStart w:name="z281" w:id="264"/>
      <w:r>
        <w:rPr>
          <w:rFonts w:ascii="Times New Roman"/>
          <w:b w:val="false"/>
          <w:i w:val="false"/>
          <w:color w:val="000000"/>
          <w:sz w:val="28"/>
        </w:rPr>
        <w:t xml:space="preserve">
      6. Фамилия, имя, отчество (при его наличии) /должность специалиста фонда </w:t>
      </w:r>
    </w:p>
    <w:bookmarkEnd w:id="264"/>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282" w:id="265"/>
      <w:r>
        <w:rPr>
          <w:rFonts w:ascii="Times New Roman"/>
          <w:b w:val="false"/>
          <w:i w:val="false"/>
          <w:color w:val="000000"/>
          <w:sz w:val="28"/>
        </w:rPr>
        <w:t>
      7. Период проведения мониторинга: __________________________________________</w:t>
      </w:r>
    </w:p>
    <w:bookmarkEnd w:id="265"/>
    <w:p>
      <w:pPr>
        <w:spacing w:after="0"/>
        <w:ind w:left="0"/>
        <w:jc w:val="both"/>
      </w:pPr>
      <w:r>
        <w:rPr>
          <w:rFonts w:ascii="Times New Roman"/>
          <w:b w:val="false"/>
          <w:i w:val="false"/>
          <w:color w:val="000000"/>
          <w:sz w:val="28"/>
        </w:rPr>
        <w:t xml:space="preserve">                                                                                (указать за какой период проводился мониторинг)</w:t>
      </w:r>
    </w:p>
    <w:bookmarkStart w:name="z283" w:id="266"/>
    <w:p>
      <w:pPr>
        <w:spacing w:after="0"/>
        <w:ind w:left="0"/>
        <w:jc w:val="both"/>
      </w:pPr>
      <w:r>
        <w:rPr>
          <w:rFonts w:ascii="Times New Roman"/>
          <w:b w:val="false"/>
          <w:i w:val="false"/>
          <w:color w:val="000000"/>
          <w:sz w:val="28"/>
        </w:rPr>
        <w:t xml:space="preserve">
      8. Сроки проведения мониторинга: с "__"__________ по "__" __________202___года. </w:t>
      </w:r>
    </w:p>
    <w:bookmarkEnd w:id="266"/>
    <w:bookmarkStart w:name="z284" w:id="267"/>
    <w:p>
      <w:pPr>
        <w:spacing w:after="0"/>
        <w:ind w:left="0"/>
        <w:jc w:val="both"/>
      </w:pPr>
      <w:r>
        <w:rPr>
          <w:rFonts w:ascii="Times New Roman"/>
          <w:b w:val="false"/>
          <w:i w:val="false"/>
          <w:color w:val="000000"/>
          <w:sz w:val="28"/>
        </w:rPr>
        <w:t>
      9. Результаты мониторинга: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5.0 и (или) 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 Дата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дефекта, поддефект (указывается код 5.0 без или 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выявленного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268"/>
      <w:r>
        <w:rPr>
          <w:rFonts w:ascii="Times New Roman"/>
          <w:b w:val="false"/>
          <w:i w:val="false"/>
          <w:color w:val="000000"/>
          <w:sz w:val="28"/>
        </w:rPr>
        <w:t xml:space="preserve">
      10. Выводы и рекомендации: _______________________________________ </w:t>
      </w:r>
    </w:p>
    <w:bookmarkEnd w:id="26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замечаний/с замечаниями (нужное подчеркнуть) 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кратко описать перечень замечаний (заполняется первым руководителем/уполномоченным лицом поставщика).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290" w:id="270"/>
    <w:p>
      <w:pPr>
        <w:spacing w:after="0"/>
        <w:ind w:left="0"/>
        <w:jc w:val="both"/>
      </w:pPr>
      <w:r>
        <w:rPr>
          <w:rFonts w:ascii="Times New Roman"/>
          <w:b w:val="false"/>
          <w:i w:val="false"/>
          <w:color w:val="000000"/>
          <w:sz w:val="28"/>
        </w:rPr>
        <w:t>
      Примечание: заключение направляется поставщику в течение двух рабочих дней, с даты подписания экспертом (экспертами/работником (работниками) фонда/администратором бюджетных программ.</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92" w:id="271"/>
    <w:p>
      <w:pPr>
        <w:spacing w:after="0"/>
        <w:ind w:left="0"/>
        <w:jc w:val="left"/>
      </w:pPr>
      <w:r>
        <w:rPr>
          <w:rFonts w:ascii="Times New Roman"/>
          <w:b/>
          <w:i w:val="false"/>
          <w:color w:val="000000"/>
        </w:rPr>
        <w:t xml:space="preserve"> Реестр поставщиков об итогах проведенных мониторингов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мониторинге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мониторинге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применҰнной неустойки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97" w:id="275"/>
    <w:p>
      <w:pPr>
        <w:spacing w:after="0"/>
        <w:ind w:left="0"/>
        <w:jc w:val="left"/>
      </w:pPr>
      <w:r>
        <w:rPr>
          <w:rFonts w:ascii="Times New Roman"/>
          <w:b/>
          <w:i w:val="false"/>
          <w:color w:val="000000"/>
        </w:rPr>
        <w:t xml:space="preserve"> Заключение по результатам мониторинга случаев летальности и смертности</w:t>
      </w:r>
    </w:p>
    <w:bookmarkEnd w:id="275"/>
    <w:bookmarkStart w:name="z298" w:id="276"/>
    <w:p>
      <w:pPr>
        <w:spacing w:after="0"/>
        <w:ind w:left="0"/>
        <w:jc w:val="both"/>
      </w:pPr>
      <w:r>
        <w:rPr>
          <w:rFonts w:ascii="Times New Roman"/>
          <w:b w:val="false"/>
          <w:i w:val="false"/>
          <w:color w:val="000000"/>
          <w:sz w:val="28"/>
        </w:rPr>
        <w:t xml:space="preserve">
      1. Фамилия, имя, отчество (при его наличии) сотрудника фонда, должность лица, проводившего экспертизу, в том числе независимого эксперта, профильного специалиста с указанием специальности, квалификационной категории, ученой степени, № свидетельства об аккредитации. </w:t>
      </w:r>
    </w:p>
    <w:bookmarkEnd w:id="276"/>
    <w:bookmarkStart w:name="z299" w:id="277"/>
    <w:p>
      <w:pPr>
        <w:spacing w:after="0"/>
        <w:ind w:left="0"/>
        <w:jc w:val="both"/>
      </w:pPr>
      <w:r>
        <w:rPr>
          <w:rFonts w:ascii="Times New Roman"/>
          <w:b w:val="false"/>
          <w:i w:val="false"/>
          <w:color w:val="000000"/>
          <w:sz w:val="28"/>
        </w:rPr>
        <w:t xml:space="preserve">
      2. Наименование субъекта (объекта) здравоохранения, в котором проводилась экспертиза. </w:t>
      </w:r>
    </w:p>
    <w:bookmarkEnd w:id="277"/>
    <w:bookmarkStart w:name="z300" w:id="278"/>
    <w:p>
      <w:pPr>
        <w:spacing w:after="0"/>
        <w:ind w:left="0"/>
        <w:jc w:val="both"/>
      </w:pPr>
      <w:r>
        <w:rPr>
          <w:rFonts w:ascii="Times New Roman"/>
          <w:b w:val="false"/>
          <w:i w:val="false"/>
          <w:color w:val="000000"/>
          <w:sz w:val="28"/>
        </w:rPr>
        <w:t>
      3. Период проведения мониторинга летального случая.</w:t>
      </w:r>
    </w:p>
    <w:bookmarkEnd w:id="278"/>
    <w:bookmarkStart w:name="z301" w:id="279"/>
    <w:p>
      <w:pPr>
        <w:spacing w:after="0"/>
        <w:ind w:left="0"/>
        <w:jc w:val="both"/>
      </w:pPr>
      <w:r>
        <w:rPr>
          <w:rFonts w:ascii="Times New Roman"/>
          <w:b w:val="false"/>
          <w:i w:val="false"/>
          <w:color w:val="000000"/>
          <w:sz w:val="28"/>
        </w:rPr>
        <w:t xml:space="preserve">
       4. Предмет мониторинга летального случая. </w:t>
      </w:r>
    </w:p>
    <w:bookmarkEnd w:id="279"/>
    <w:bookmarkStart w:name="z302" w:id="280"/>
    <w:p>
      <w:pPr>
        <w:spacing w:after="0"/>
        <w:ind w:left="0"/>
        <w:jc w:val="both"/>
      </w:pPr>
      <w:r>
        <w:rPr>
          <w:rFonts w:ascii="Times New Roman"/>
          <w:b w:val="false"/>
          <w:i w:val="false"/>
          <w:color w:val="000000"/>
          <w:sz w:val="28"/>
        </w:rPr>
        <w:t>
      5. Сведения о результатах мониторинга, в том числе о выявленных нарушениях, об их характере.</w:t>
      </w:r>
    </w:p>
    <w:bookmarkEnd w:id="280"/>
    <w:bookmarkStart w:name="z303" w:id="281"/>
    <w:p>
      <w:pPr>
        <w:spacing w:after="0"/>
        <w:ind w:left="0"/>
        <w:jc w:val="both"/>
      </w:pPr>
      <w:r>
        <w:rPr>
          <w:rFonts w:ascii="Times New Roman"/>
          <w:b w:val="false"/>
          <w:i w:val="false"/>
          <w:color w:val="000000"/>
          <w:sz w:val="28"/>
        </w:rPr>
        <w:t xml:space="preserve">
       6. Выводы. </w:t>
      </w:r>
    </w:p>
    <w:bookmarkEnd w:id="281"/>
    <w:bookmarkStart w:name="z304" w:id="282"/>
    <w:p>
      <w:pPr>
        <w:spacing w:after="0"/>
        <w:ind w:left="0"/>
        <w:jc w:val="both"/>
      </w:pPr>
      <w:r>
        <w:rPr>
          <w:rFonts w:ascii="Times New Roman"/>
          <w:b w:val="false"/>
          <w:i w:val="false"/>
          <w:color w:val="000000"/>
          <w:sz w:val="28"/>
        </w:rPr>
        <w:t xml:space="preserve">
      7. Рекомендации: </w:t>
      </w:r>
    </w:p>
    <w:bookmarkEnd w:id="282"/>
    <w:p>
      <w:pPr>
        <w:spacing w:after="0"/>
        <w:ind w:left="0"/>
        <w:jc w:val="both"/>
      </w:pPr>
      <w:bookmarkStart w:name="z305" w:id="283"/>
      <w:r>
        <w:rPr>
          <w:rFonts w:ascii="Times New Roman"/>
          <w:b w:val="false"/>
          <w:i w:val="false"/>
          <w:color w:val="000000"/>
          <w:sz w:val="28"/>
        </w:rPr>
        <w:t xml:space="preserve">
      ____________________________________________________________________________ </w:t>
      </w:r>
    </w:p>
    <w:bookmarkEnd w:id="283"/>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лица, проводившего   </w:t>
      </w:r>
    </w:p>
    <w:p>
      <w:pPr>
        <w:spacing w:after="0"/>
        <w:ind w:left="0"/>
        <w:jc w:val="both"/>
      </w:pPr>
      <w:r>
        <w:rPr>
          <w:rFonts w:ascii="Times New Roman"/>
          <w:b w:val="false"/>
          <w:i w:val="false"/>
          <w:color w:val="000000"/>
          <w:sz w:val="28"/>
        </w:rPr>
        <w:t xml:space="preserve">               мониторинг летального случая) </w:t>
      </w:r>
    </w:p>
    <w:bookmarkStart w:name="z306" w:id="284"/>
    <w:p>
      <w:pPr>
        <w:spacing w:after="0"/>
        <w:ind w:left="0"/>
        <w:jc w:val="both"/>
      </w:pPr>
      <w:r>
        <w:rPr>
          <w:rFonts w:ascii="Times New Roman"/>
          <w:b w:val="false"/>
          <w:i w:val="false"/>
          <w:color w:val="000000"/>
          <w:sz w:val="28"/>
        </w:rPr>
        <w:t>
      Дата "____" ___________202__года</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