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b510" w14:textId="d4eb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августа 2023 года № 3/448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техническим и профессиональным, послесредним образованием на 2023-2024 учебный год,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Алматы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3/448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профессиональным, послесредним образованием на 2023-2024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 государственного образовательного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на учебный год в соответствии с подушевым нормативным финансированием,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обучающегося (специалиста) с особыми образовательными потребностями на учебный год в соответствии с подушевым нормативным финансированием,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мультимедийный̆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интерьера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 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Теплотехнические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автомобильных дорог и аэродромов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 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 – парковое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 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Туризм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