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0b5" w14:textId="8bce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измененении транскрипций наименования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Жылы-Булакского сельского округа Щербактинского района Павлодарской области от 25 декабря 2023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 с учетом мнения населения села Хмельницкое и на основании заключения Павлодарской областной ономастической комиссии от 23 ноября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Хмельницкое Жылы-Булакского сельского округа Щербактинского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"Восточная" на улицу "Шығыс";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на улицу "Желтоқсан";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"Новоселов" на переулок "Өркениет".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транскрипцию наименования улицы "Абая" на улицу "Абай" в селе Хмельницкое Жылы-Булакского сельского округа Щербактинского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Жылы-Булакского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