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03a" w14:textId="fb10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29 декабря 2023 года № 61/18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Щербактинского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маслихата Щербактинского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Щербактинского районного маслихата Павлодарской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162/54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оцениваемое лицо – лицо, в отношении которого проводится оценка;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в течение трех лет со дня завершения оценки, а также в информационной системе.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обеспечивает: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главным специалистом через информационную систему.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