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e68c7" w14:textId="7ae6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Успенского района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Успенского районного маслихата Павлодарской области от 30 ноября 2023 года № 59/11.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Успенского районного маслихата от 18.10.2024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124/24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в 2024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c учетом ограничений, предусмотренных пунктом 12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прибывшим для работы и проживания в сельские населенные пункты Успенского района Павлодарской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сельский населенный пункт, являющийся административным центром района в сумме, не превышающей две тысячи пятисоткратного размера месячного расчетного показателя;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Успенского районного маслихата по вопросам экономики и бюджета.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Успенского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