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b7b4" w14:textId="506b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Рождественского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октября 2023 года № 8/96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количественный состав представителей жителей сҰл для участия в сходе местного сообщества на территории Рождественского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25 ноября 2022 года № 31/178 "Об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Рождественского сельского округа Павлодарского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 для участия в сходе местного сообщества на территории Рождественского сельского округа Павлодарского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Рождественского сельского округа Павлодарского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Рождественского сельского округа Павлодарского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Рождественского сельского округа Павлодарского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Рождественского сельского округа подразделяется на участки: сҰла Розовка, Рождественка, Максимовка.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Рождественского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Рождественского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Рождественского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Рождественского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Павлодарского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Рождественского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Количественный состав представителей жителей сел для участия в сходе местного сообщества на территории Рождественского сельского округа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Количественный состав представителей жителей сҰл для участия в сходе местного сообщества на территории Рождественского сельского округа: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Розовка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Рождественка – 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Максимовка – 1 человек.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