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e0d5" w14:textId="7fce0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на территории Григорьевского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районного маслихата Павлодарской области от 19 октября 2023 года № 8/87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сообщества", Павлодарский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и количественный состав представителей жителей сҰл для участия в сходе местного сообщества на территории Григорьевского сельского округа Павлодарского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25 ноября 2022 года № 31/180 "Об утверждении порядка проведения раздельных сходов местного сообщества и определения количества представителей жителей села для участия в сходе местного сообщества на территории Григорьевского сельского округа Павлодарского района".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Павлодарского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и количественный состав представителей жителей сел  для участия в сходе местного сообщества на территории Григорьевского сельского округа Павлодарского района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Григорьевского сельского округа Павлодарского района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на территории Григорьевского сельского округа Павлодарского района.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Григорьевского сельского округа Павлодарского района, в границах которой осуществляется местное самоуправление, формируются и функционируют его органы.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Григорьевского сельского округа подразделяется на участки: сҰла Набережное, Жана кала.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Григорьевского сельского округа созывается и организуется проведение раздельного схода местного сообщества в пределах села.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Григорьевского сельского округа не позднее, чем за десять календарных дней до дня его проведения через средства массовой информации или иными способами.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Перед открытием раздельного схода местного сообщества проводится регистрация присутствующих жителей соответствующего села.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Григорьевского сельского округа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Григорьевского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Павлодарского района.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Григорьевского сельского округа для регистрации.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Количественный состав представителей жителей сел для участия в сходе местного сообщества на территории Григорьевского сельского округа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Количественный состав представителей жителей сҰл для участия в сходе местного сообщества на территории Григорьевского сельского округа: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Набережное – 3 человека;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Жана кала– 2 человека.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