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ea44" w14:textId="1b5e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маслихата Павлодарского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24 мая 2023 года № 3/43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40 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государственного учреждения "Аппарат маслихата Павлодарского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районного маслихата.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 государственного учреждения "Аппарат маслихата Павлодарского района"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маслихата Павлодарского района" является государственным органом Республики Казахстан, осуществляющим организационное, правовое, материально-техническое и иное обеспечение аппарата маслихата Павлодарского района, оказывающим помощь депутатам в осуществлении их полномочий.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маслихата Павлодарского района" не имеет ведомств.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маслихата Павлодарского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маслихата Павлодарского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маслихата Павлодарского района"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маслихата Павлодарского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маслихата Павлодарского района" по вопросам своей компетенции в установленном законодательством порядке принимает решения, оформляемые распоряжениями председателя районного маслихата и другими актами, предусмотренными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маслихата Павлодарского района" утверждается в соответствии с действующим законодательством.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140000, Республика Казахстан, Павлодарская область, город Павлодар, улица Каирбаева, 32.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9.00 до 18.30 часов, обеденный перерыв с 13.00 до 14.30 часов, выходные дни: суббота -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государственного органа – государственное учреждение "Аппарат маслихата Павлодарского района".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"Аппарат маслихата Павлодарского района".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маслихата Павлодарского района" осуществляется из местного бюджета.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маслихата Павлодарского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маслихата Павлодарского района".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Цели, задачи и полномочия государственного органа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районного маслихата на сессиях, через постоянные комиссии и иные органы и депутатов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принятия на сессиях районного маслихата нормативных правовых актов, предусматривающие сокращение местных бюджетов доходов или увеличение местных бюджетных расходов и нормативных правовых актов, касающиеся прав, свобод и обязанностей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регистраций нормативных правовых актов, принимаемых районным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 деятельности депутатов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 рамках своих полномочий организационно-технических и других условий, необходимых для обеспечения доступа к информации о деятельности районного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трансляций открытых заседаний районного маслихата, в режиме онлайн на интернет-ресурсе районного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направлений предложений на повышение квалификации депутатов районного маслихата, связанных с осуществлением депутатских полномочий и планирование расходов на повышение квалификации депутатов районного маслихата в соответствии с бюджетным законодательством Республики Казахстан.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Цель и предмет деятельности государственного учреждения "Аппарат маслихата Павлодарского района" является организационное, правовое, метериально-техническое обеспечение маслихата, ее постоянных комиссий, оказание помощи депутатам в осуществлении их полномочий.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от государственных органов и должностных лиц, иных организаций информацию, по вопросам деятельности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работников государственных органов и иных организаций (по согласованию) для участие в подготовки вопросов, вносимых на рассмотрение районного маслихата и его постоянных (временных) комиссий;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депутатские запросы, предложения, отклики, сообщение, жалобы в государственные органы и организации в целях обеспечения своевременности рассмотрения и реализации запросов депутатов и депутатских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исполнением принятых решений, а также требований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интересы Республики Казахстан в обеспечении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придерживаться общегосударственных стандартов, устанавливаемых общественно значимых сферах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прав и законных интересов граждан.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подготовку и проведение сессии районного маслихата на основе плана работы маслихата, утвержденного районным маслихатом, а также по вносимым вопросам постоянными комиссиями и иными органами маслихата, депутатскими группами и депутатами,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принятие на сессиях районного маслихата нормативных правовых актов, предусматривающих сокращение местных бюджетов доходов или увеличение местных бюджетных расходов и нормативных правовых актов, принятых в пределах компетенции маслихата района и касающиеся прав, свобод и обязанностей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проведение юридической экспертизы нормативных правовых актов и государственной регистрации в органах юстиции решений маслихата, имеющие общеобязательное значение, касающихся прав, свобод и обязанностей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постоянный правовой мониторинг в отношении нормативных правовых актов устаревших, коррупциогенных и неэффективно реализуемых норм права, принятых районным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расходы на обеспечение деятельности маслихата,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организационно-техническое обеспечение проведения сессий районного маслихата, онлайн-трансляцию сессии и другие заседания районного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бесперебойное функционирование и своевременное актуализирование официального сайта районного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размещать проекты нормативных правовых актов, разработчиком которого является районный маслихат на интернет-портале открытых нормативных правовых 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разработку плана работы районного маслихата и вносить его на рассмотрение сессии районного маслихата;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подготовку заседаний постоянных комиссий, публичных слушаний, "круглых столов", рабочие поездки, своевременно представлять членам постоянных комиссий материалы по существу рассматриваемых вопросов, разрабатывать и согласовывать с председателями комиссий проекты постановлений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открытость и публичность работы депутатов постоянных комиссий через сайт районного маслихата, печатные и электронные СМИ, социальные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подготовку депутатских запросов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по итогам высказанных избирателями на встречах и приемах просьб, предложений, проблемных вопросов, а также при необходимости разрабатывать проект предложений депутата и вносить его в проекты районного бюджета, планы и программы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защиту интересов маслихата в судебных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обращения физических и юридических лиц по вопросам деятельности районного маслихата. 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  государственного органа, коллегиальных органов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"Аппарат маслихата Павлодарского района" осуществляется председателем районного маслихата, который несет персональную ответственность за выполнение возложенных на государственное учреждение "Аппарат маслихата Павлодарского района" задач и осуществление им своих функций.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"Аппарат маслихата Павлодарского района" избирается на должность и освобождается от должности в соответствии с законодательством Республики Казахстан.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19.Полномочия председателя маслихата района: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заседание сессии районного маслихата, обеспечивает соблюдение регламента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районного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районного маслихата, назначает на должность и освобождает от должности его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маслихат информацию об обращениях избирателей и о принятых по ним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районного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проверку подлинности собранных подписей депутатов районного маслихата, инициирующих вопрос о выражении недоверия акиму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(далее-Закон);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комиссий, иных органов маслихата и депутатских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районный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районного маслихата, определяет меры по контролю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пользуется правом решающего голоса в случае, если при голосовании на сессии маслихата голоса депутатов разделяются поровну;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за образцовое выполнение должностных обязанностей поощряет государственных служащих аппарата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за совершение дисциплинарного проступка налагает дисциплинарные взыскания на государственных служащих аппарата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меры, направленные на противодействие коррупции в государственном учреждении "Аппарат маслихата Павлодарского района"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 отсутствии председателя районного маслихата его полномочия временно осуществляются председателем одной из постоянных комиссий маслихата или депутатом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выполняет иные полномочия, предусмотренные Законом, законодательством Республики Казахстан, регламентом и решением маслихата.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районного маслихата определяет полномочия руководителя аппарата маслихата района в соответствии с действующим законодательством.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района возглавляется председателем маслихата района, избираемым на должность и освобождаемым от должности в соответствии с действующим законодательством Республики Казахстан.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Взаимоотношение между государственным учреждением "Аппарат маслихата Павлодарского района" с трудовым коллективом определяется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нормативными правовыми актами Республики Казахстан.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Взаимоотношения между государственным учреждением "Аппарат маслихата Павлодарского района"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 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маслихата Павлодарского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маслихата Павлодарского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 "Аппарат маслихата Павлодарского района" относится к коммунальной собственности.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"Аппарат маслихата Павлодарского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"Аппарат маслихата Павлодарского района" осуществляются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