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e805" w14:textId="eb2e8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Майского районного маслихата от 26 декабря 2022 года № 11/24 "О бюджете Коктубекского сельского округа Майского района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30 ноября 2023 года № 5/6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"О бюджете Коктубекского сельского округа Майского района на 2023-2025 годы" от 26 декабря 2022 года № 11/24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Коктубекского сельского округа на 2023-2025 годы согласно приложениям 1, 2 и 3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335 330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19 850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1 178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314 302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338 024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равно нулю;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- 2 694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2 694 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Майского районного маслихата       Хызыр М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ноября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Коктубекского сельского округа на 2023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