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9a3" w14:textId="103d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акимата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8 августа 2023 года № 1-03/182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акимата района Аққулы" (зарегистрированное в Реестре государственной регистрации нормативных правовых актов за № 6257)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Аққулы,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Аққулы.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исполнительных органов акимата района Аққулы, действует до 31 августа 2023 года.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района Аққулы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района Аққулы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-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Аққулы.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E-R-1 (руководители самостоятельных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аппарата акима района Аққулы (далее - отдел по управлению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по управлению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по управлению персоналом при содействии всех заинтересованных лиц и сторон.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по управлению персоналом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по управлению персоналом (кадровой службы) и участникам калибровочных сессий.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по управлению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по управлению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по управлению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по управлению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по управлению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по управлению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по управлению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 управлению персоналом организовывает деятельность калибровочной сессии.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 по управлению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по управлению персоналом. Секретарь Комиссии не принимает участие в голосовании.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 по управлению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по управлению персоналом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