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594f" w14:textId="bf05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села Теренколь Теренкольского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Теренкольского сельского округа района Тереңкөл Павлодарской области от 6 декабря 2023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села Теренколь Теренкольского сельского округа района Тереңкөл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Теренкольского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линии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Теренкольский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Ибраева,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линии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Тереңкөл, Теренкольский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переулок Федоровский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линии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Теренкольский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