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96a0" w14:textId="787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Берегового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10/8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Берегового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Берегового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(трҰх).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Берегового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Берегового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Берегового сельского округа подразделяется на села: Береговое, Зеленая роща, Осьмерыжск, Луговое.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Берегового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Берегового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Берегового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Берегового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Берегового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