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efc8" w14:textId="446e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Амангельдинского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декабря 2023 года № 56-14-8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Амангельдинского сельского округа Иртышского района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Амангельдинского сельского округа Иртышского района для участия в сходе местного сообщества в количестве 1 (одного) % (процента) от общего числа жителей села, но не менее 1 (одного) человека и не более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Амангельдинского сельского округа Иртышского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Амангельдинского сельского округа Иртышского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Амангельдинского сельского округа Иртышского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Амангельдинского сельского округа Иртышского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Амангельдинского сельского округа не подразделяется на участки.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Амангельдинского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Амангельдинского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сельского округа.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Амангельдинского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Амангельдинского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Иртышского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Амангельдинского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