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371e" w14:textId="ec43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села Иртышск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27 декабря 2023 года № 51-14-8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села Иртышск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Иртышск Иртышского района для участия в сходе местного сообщества в количестве 1 (одного) % (процента) от общего числа жителей села, но не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51-14-8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села Иртышск Иртышского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Иртышск Иртышского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села Иртышск Иртышского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 Иртышск Иртышского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села Иртышск не подразделяется на участки.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Иртышск созывается и организуется проведение раздельного схода местного сообщества в пределах села.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Иртышск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Иртышск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Иртышск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Иртышского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Иртышск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