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a11ad" w14:textId="eaa11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земельных отношений Иртышского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27 февраля 2023 года № 55/2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Иртышского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 государственном учреждении "Отдел земельных отношений Иртышского района".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Иртышского района" в установленном законодательном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Республикики Казахстан" для официального опубликования и включения в Эталонный контрольный банк нормативных правовых актов Республики Казахстан;.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 – ресурсе акимата Иртышского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иных необходимых мер вытекающих из настоящего постановления.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акимата Иртышского района от 08 ноября 2017 года № 325/11 "Об утверждении Положения государственного учреждения "Отдел земельных отношений Иртышского района" отменить.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района.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февраля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земельных отношений Иртышского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земельных отношений Иртышского района" (далее - ГУ "Отдел земельных отношений Иртышского района") является государственным органом Республики Казахстан, осуществляющим руководство в сфере земельных отношений на территории Иртышского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ГУ "Отдел земельных отношений Иртышского района"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ГУ "Отдел земельных отношений Иртышского района"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ГУ "Отдел земельных отношений Иртышского района"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бюджетным законодательством Республики Казахстан и Правилами документирования, управления документацией и использования систем электронного документооборота в государственных и не государственных организациях,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2018 года № 703.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ГУ "Отдел земельных отношений Иртышского района"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земельных отношений Иртышского района" имеет право выступать стороной гражданско-правовых отношений от имени государства, если оно уполномочено на это в соответствии с гражданским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ГУ "Отдел земельных отношений Иртышского района" по вопросам своей компетенции в установленном законодательством порядке принимает решения, оформляемые приказами руководителя ГУ "Отдел земельных отношений Иртышского района"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ГУ "Отдел земельных отношений Иртышского района" утверждаются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Павлодарская область, Иртышский район, 140500, село Иртышск, улица Богенбая, здание 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деятельности ГУ "Отдел земельных отношений Иртышского района": рабочие дни: понедельник- пятница с 9-00 до 18-30 часов, обеденный перерыв с 13-00до 14-30 часов, выходные дни: суббота - воскресенье.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Полное наименование юридического лица: на государственном языке – "Ертіс ауданының жер қатынастары бөлімі" мемлекеттік мекемесі, на русском языке - государственное учреждение "Отдел земельных отношений Иртышского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Учредителем ГУ "Отдел земельных отношений Иртышского района" является государство в лице акимата Иртышского район.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положение является учредительным документом ГУ "Отдел земельных отношений Иртышского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деятельности ГУ "Отдел земельных отношений Иртышского района" осуществляется из местного бюджета в соответствии с бюджетным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ГУ "Отдел земельных отношений Иртышского района" запрещается вступать в договорные отношения с субъектами предпринимательства на предмет выполнения обязанностей, являющихся полномочиями ГУ "Отдел земельных отношений Иртышского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ГУ "Отдел земельных отношений Иртышского района"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в соответствии с бюджетным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Цель, предмет деятельности, задачи и полномочия ГУ "Отдел земельных отношений Иртышского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Целью ГУ "Отдел земельных отношений района" является проведение государственной политики в сфере земельных отношений в Иртышском районе.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Предметом деятельности ГУ "Отдел земельных отношений Иртышского района" является осуществление государственной политики в вопросах регулирования земельных отношений на территории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единой государственной политики в области регулирования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и исполнение земельного законодательства, решений областных, районных представительных и исполнительных органов по организации использования охраны земель.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в пределах своей компетенции запрашивать и получать необходимую информацию, документы и иные материалы от государственных органов и должностных лиц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 в пределах своих полномочий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2-1) соблюдать нормы Земельного, Трудового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качественно оказывать населению государственные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2-3) вести бухгалтерский учет и финансовую отчетность государственного учреждения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2-4) обеспечивать сохранность закрепленного за ним коммунального имущества в соответствии с нормативными правовыми актами.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бесхозяйных земельных участков и организация работы по постановке их на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политики в области регулирования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предложений и проектов решений местного исполнительного органа района по предоставлению земельных участков и изменению их целевого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предложений и проектов решений местного исполнительного органа района по установлению публичных сервитутов для целей недропользования, связанных с геологическим изучением и разведкой полезных ископаемых;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изъятие земельных участков, в том числе для государственных нужд,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определение делимости и неделимости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проведения землеустройства и утверждение землеустроительных проектов по формированию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разработки проектов зонирования земель, проектов и схем по рациональному использованию земель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разработки проектов земельно-хозяйственного устройства территорий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проведения земельных торгов (аукционов) и проведение конкурса по предоставлению права временного возмездного землепользования (аренды) для ведения крестьянского или фермерского хозяйства, сельскохозяйственного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экспертизы проектов и схем районного значения, затрагивающих вопросы использования и охраны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составление баланса земель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ведение учета собственников земельных участков и землепользователей, а так же других субъектов земельных правоотношений;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выдача паспортов земельных участков сельскохозяйственного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заключение договоров купли-продажи и договоров аренды земельного участка и временного безвозмездного землепользования и осуществление контроля за исполнением условий заключенных договоров;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подготовка предложений по выдаче разрешений местным исполнительным органом района на использование земельных участков для проведения изыскательских работ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подготовка предложений по переводу сельскохозяйственных угодий из одного вида в другой;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выявление земель, неиспользуемых и используемых с нарушением Земельного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подготовка предложений по резервированию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утверждение земельно-кадастрового плана;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размещение утвержденных проектов земельно-хозяйственного устройства территории населенных пунктов на специальных информационных стендах в местах, доступных для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разработка совместно с акимами сельского округа и органами местного самоуправления, внесение на утверждение местному исполнительному представительному органу района Плана по управлению пастбищами и их использованию;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обеспечение реализации Плана по управлению пастбищами и их использованию и представление ежегодного отчета об итогах его реализации местному представительному органу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образование специального земельного фонда.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ГУ "Отдел земельных отношений Иртышского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Руководство ГУ "Отдел земельных отношений Иртышского района" осуществляется первым руководителям, который несет персональную ответственность за выполнение возложенных на ГУ "Отдел земельных отношений Иртышского района"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Первый руководитель ГУ "Отдел земельных отношений Иртышского района" назначается на должность и освобождается от должности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Первый руководитель ГУ "Отдел земельных отношений Иртышского района" заместителей не имеет.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Полномочия первого руководителя ГУ "Отдел земельных отношений Иртышского района":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предоставляет на утверждение акимата района Положение ГУ "Отдел земельных отношений Иртышского района" и внесений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назначает на должности и освобождает от должностей работников ГУ "Отдел земельных отношений Иртышского района" в соответствии с трудовым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в порядке, установленным трудовым законодательством Республики Казахстан и Республики Казахстан "О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службе Республики Казахстан", поощрение работников ГУ "Отдел земельных отношений Иртышского района",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издает приказы и дает указание по вопросам входящих в его компетенцию, обязательные для выполнения всеми работниками ГУ "Отдел земельных отношений Иртышского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разрабатывает и утверждает инструкции сотрудников ГУ "Отдел земельных отношений Иртышского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ГУ "Отдел земельных отношений Иртышского района" во всех государственных органах, суде и иных организациях независимо от форм собственности в соответствии с гражданским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доверенности на право представления интересов ГУ "Отдел земельных отношений Иртышского района" во всех государственных органах, суде и иных организациях, независимо от форм собственности, в соответствии с гражданским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направляет сотрудников ГУ "Отдел земельных отношений Иртышского района" в командировки;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перспективные и текущие планы работы ГУ "Отдел земельных отношений Иртышского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противодействует коррупции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подписывает служебную документацию в пределах своей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ГУ "Отдел земельных отношений Иртышского района" в период его отсутствия осуществляется лицом, его замещающим.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Взаимоотношения между ГУ "Отдел земельных отношений Иртышского района" и уполномоченным органом по управлению коммунальным имуществом (местным исполнительным органом района) регулируется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Взаимоотношения между ГУ "Отдел земельных отношений Иртышского района" и уполномоченным органом соответствующей отрасли (местным исполнительным органом района) регулируется Законами Республики Казахстан "О местном государственном управлении и самоуправлении в Республике Казахстан" и "О государственной службе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Взаимоотношения между администрацией ГУ "Отдел земельных отношений Иртышского района" с трудовым коллективом определяются в соответствии с Трудовым Кодексом Республики Казахстан,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государственной службе Республики Казахстан" и коллективным договором.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ГУ "Отдел земельных отношений Иртышского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ГУ "Отдел земельных отношений Иртышского района" может иметь на праве оперативного управления обособленное имущество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Имущество, закрепленное за ГУ "Отдел земельных отношений Иртышского района" относится к районной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ГУ "Отдел земельных отношений Иртышского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ГУ "Отдел земельных отношений Иртышского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Реорганизация и упразднение ГУ "Отдел земельных отношений Иртышского района" осуществляются в соответствии с гражданским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упразднении (ликвидации) ГУ "Отдел земельных отношений Иртышского района" имущество, оставшееся после удовлетворения требований кредиторов, остается в районной коммунальной собственности.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