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4b15" w14:textId="9ed4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25 декабря 2023 года № 385/12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акимата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Железинского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размещение настоящего постановления на интернет - ресурсе акимата Железинского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Железинского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Железинского района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Железинского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области,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 Республики Казахстан и настоящим Регламентом.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