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cb42" w14:textId="055c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Баянаульского района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21 декабря 2023 года № 88/12.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Баянаульского районного маслихата Павлодарской области от 05.12.2024 </w:t>
      </w:r>
      <w:r>
        <w:rPr>
          <w:rFonts w:ascii="Times New Roman"/>
          <w:b w:val="false"/>
          <w:i w:val="false"/>
          <w:color w:val="000000"/>
          <w:sz w:val="28"/>
        </w:rPr>
        <w:t>№ 232/26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c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Баянаульского района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являющихся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Баянаульского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