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12e3e" w14:textId="8312e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исполнительных органов акимата Баянаульского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Баянаульского района Павлодарской области от 9 августа 2023 года № 137/8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акимат Баянаульогайского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методику оценки деятельности административных государственных служащих корпуса "Б" исполнительных органов акимата Баянаульского района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Баянаульского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Ксентаев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2023 года №__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исполнительных органов акимата Баянаульского района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исполнительных органов акимата Баянаульского района (далее – Методика) разработана в соответствии с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(далее – Закон) и определяет порядок оценки деятельности административных государственных служащих корпуса "Б"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оцениваемый период – период оценки результатов работы государственного служащего.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44"/>
    <w:bookmarkStart w:name="z4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13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орпуса "Б"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рганов акимата Баянаульского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5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 _________________________________________________ год (период, на который составляется индивидуальный план)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государствен-ного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измере-ния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Пла-новое значе- 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Конеч-ный резу-льтат*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квар-тал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квар-тал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 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</w:tr>
    </w:tbl>
    <w:bookmarkStart w:name="z5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 подразделения/государственного органа)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выполнения функциональных обязанностей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выполнения задач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инициативность.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трудовой дисциплины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 Результат оценки служащему выставляется исходя из средней итоговой оценки Обоснование к выставленной оценке 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