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e1c0b" w14:textId="7ee1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на территории Караобинского сельского округа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21 декабря 2023 года № 88/12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раздельных сходов местного сообщества на территории Караобинского сельского округа Актогайского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от каждого села Караобинского сельского округа Актогайского района для участия в сходе местного сообщества в количестве 1 (одного) % (процента) от общего числа жителей села, но не более 3 (трех) человек.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2023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количественный состав представителей жителей сел для участия в сходе местного сообщества на территории Караобинского сельского округа Актогайского района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Караобинского сельского округа Актогайского района Павлодарской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на территории Караобинского сельского округа Актогайского района Павлодарской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Караобинского сельского округа Актогайского района Павлодарской области, в границах которой осуществляется местное самоуправление, формируются и функционируют его органы.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проведения раздельного схода местного сообщества территория Караобинского сельского округа подразделяется на участки: село Караоба, село Ауельбек, село Жана ауыл, село Исантерек, село Отес.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Акимом Караобинского сельского округа созывается и организуется проведение раздельного схода местного сообщества в пределах села.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местного сообщества и обсуждаемых вопросах население местного сообщества оповещается акимом Караобинского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Перед открытием раздельного схода местного сообщества проводится регистрация присутствующих жителей соответствующего села.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Караобинского сельского округа или уполномоченным им лицом.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Председателем раздельного схода местного сообщества является аким Караобинского сельского округа или уполномоченное им лицо.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Актогайского района.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Караобинского сельского округа для регистрации.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