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8aefe7" w14:textId="f8aefe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 силу решения Экибастузского городского маслихата от 25 августа 2022 года № 149/21 "О внесении изменений в решение Экибастузского городского маслихата от 5 апреля 2018 года № 236/27 "Об утверждении методики оценки деятельности административных государственных служащих корпуса "Б" государственного учреждения "Аппарат маслихата города Экибастуза"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Экибастузского городского маслихата Павлодарской области от 29 августа 2023 года № 54/6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 xml:space="preserve">статьей 27 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 Экибастузский городской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решения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Экибастузского городского маслихата от 25 августа 2022 года № 149/21 "О внесении изменений в решение Экибастузского городского маслихата от 5 апреля 2018 года № 236/27 "Об утверждении методики оценки деятельности административных государственных служащих корпуса "Б" государственного учреждения "Аппарат маслихата города Экибастуза" (регистрационный номер акта в Государственном реестре нормативных правовых актов под № 121125). 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Экибастузского городского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Макраев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