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8fd" w14:textId="256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декабря 2023 года № 1840/2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 (зарегистрированное в Реестре государственной регистрации нормативных правовых актов под № 5961)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исполнительных органов акимата города Павлодара,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исполнительных органов акимата города Павлодара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Павлодара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города Павлодара (далее – служащие корпуса "Б").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инициалы) 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