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b1b9" w14:textId="d66b1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кадров с высшим и послевузовским образованием на 2023-2024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16 октября 2023 года № 255/3.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8) пункта 2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подготовку кадров с высшим и послевузовским образованием на 2023-2024 учебный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Павлодарской области" в установленном законодательством порядке обеспечить размещение настоящего постановления на интернет-ресурсе акимата Павлодарской области.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октября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255/3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кадров с высшим и послевузовским образованием на 2023-2024 учебный год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постановления акимата Павлодарской области от 11.12.2023 </w:t>
      </w:r>
      <w:r>
        <w:rPr>
          <w:rFonts w:ascii="Times New Roman"/>
          <w:b w:val="false"/>
          <w:i w:val="false"/>
          <w:color w:val="ff0000"/>
          <w:sz w:val="28"/>
        </w:rPr>
        <w:t>№ 317/4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 классификация направления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клинических специальностей подготовки кадров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 по формам обучения (количество мест, грантов)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обучающегося (специалиста),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Акушерство и гинекология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Кардиология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Неврология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Онкология взрослая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Ревматология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Ангиохирургия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Радиология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медицина и реабилитация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Гастроэнтерология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Нефрология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хирургия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Нейрохирургия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Офтальмология взрослая, детская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Клиническая лабораторная диагностика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7R011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Судебно-медицинская экспертиза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