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f07a" w14:textId="cbdf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2023 года № 91/2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органов, финансируемых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16 марта 2018 года № 96/2 "Об утверждении Методики оценки деятельности административных государственных служащих корпуса "Б" исполнительных органов, финансируемых из областного бюджета" (зарегистрирован в Реестре государственной регистрации нормативных правовых актов за № 5930).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 после его официального опубликования.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Ибраева Д.Е.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91/2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органов, финансируемых из областного бюджета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Павлодарской области от 17.02.2026 </w:t>
      </w:r>
      <w:r>
        <w:rPr>
          <w:rFonts w:ascii="Times New Roman"/>
          <w:b w:val="false"/>
          <w:i w:val="false"/>
          <w:color w:val="ff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органов, финансируемых из областного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исполнительных органов, финансируемых из областного бюджета, утверждается акимом области на основе Типовой методики оценки деятельности административных государственных служащих корпуса "Б" с учетом специфики деятельности государственного органа.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D-3 (руководитель структурного подразделения), D-O-1, D-R-1;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определенных внутренними документами данных государственных органов.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 его замещающее.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 следующего за отчетным кварталом.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 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 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неудовлетворительно" - от 0 до 1,99 баллов.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единой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единой службе управления персоналом в течение трех лет со дня завершения оценки, а также в информационной системе.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единой службой управления персоналом при содействии всех заинтересованных лиц и сторон.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единой службы управления персоналом обеспечивает: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D-3 (руководитель структурного подразделения), D-O-1, D-R-1, осуществляется непосредственным руководителем по форме согласно приложению 1 к настоящей методике.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единой службой управления персоналом через информационную систему.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единой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Единая служба управления персоналом организовывает деятельность калибровочной сессии.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Единая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(оцениваемый период)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5-ти балльной шкале.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вы сможете сэкономить время и повысить достоверность результатов.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Параметры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(от 0* до 5 баллов)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Комментарий (по желанию)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Пояснение при заполнении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предусмотренные в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посредством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преждевремен-ного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дисциплинар-ного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неудовлетворительно).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(оцениваемый период)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вы сможете сэкономить время и повысить достоверность результатов.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Параметры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5 баллов)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 желанию)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Пояснение при заполнении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иных фактов по данному параметру, предусмотренных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проработке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участие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прежде-временного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государ-ственных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дисцип-линарного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дискредити-рующие государственную службу, оценка не может превышать 1,99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8"/>
    <w:bookmarkStart w:name="z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неудовлетворительно).</w:t>
      </w:r>
    </w:p>
    <w:bookmarkEnd w:id="119"/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20"/>
    <w:bookmarkStart w:name="z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21"/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