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4118" w14:textId="dcc4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14 марта 2018 года № 220/21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11 сентября 2023 года № 51/4. Отменено решением Павлодарского областного маслихата от 11 июля 2024 года № 134/14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Павлодарского областного маслихата от 11.07.2024 </w:t>
      </w:r>
      <w:r>
        <w:rPr>
          <w:rFonts w:ascii="Times New Roman"/>
          <w:b w:val="false"/>
          <w:i w:val="false"/>
          <w:color w:val="ff0000"/>
          <w:sz w:val="28"/>
        </w:rPr>
        <w:t>№ 134/14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содержания и защиты зеленых насаждений Павлодарской области, Правил благоустройства территорий городов и населенных пунктов Павлодарской области" от 14 марта 2018 года № 220/21 (зарегистрировано в Реестре государственной регистрации нормативных правовых актов за № 5927)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"Об утверждении Правил благоустройства территорий городов и населенных пунктов Павлодарской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"В соответствии с подпунктом 4-2) пункта 1 статьи 6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пунктов" Павлодарский областной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"1. Утвердить Правила благоустройства территорий городов и населенных пунктов Павлодарской области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первого листа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"2"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Павлодарской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сентября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220/21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 и населенных пунктов Павлодарской области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территорий городов и населенных пунктов Павлодарской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Типовыми правилами благоустройства территорий городов и населенных пунктов,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очистке,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общего пользования – это территории, объекты, которые доступны или открыты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бытовые отходы – коммунальные отходы в твердой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крупногабаритные отходы - отходы производства и потребления, являющиеся предметами, утратившими свои потребительские свойства (мебель, бытовая техника, сантехника и другие крупные предметы), размеры которых превышают 0,5 метра в высоту, ширину или длину;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– физическое или юридическое лицо, специализирующиеся в области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специализированные организации –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маломобильные группы населения – лица пожилого возраста, с инвалидностью,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другим объектам, находящимся в собственности, владении, аренде, на балансе у физических или юридических лиц.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территорий городов и населенных пунктов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Текущее санитарное содержание местности осуществляется организациями, специализирующихся в области благоустройства территории.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Уборка и содержание мест общего пользования включают в себя следующие виды услуг: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Вывоз снега с улиц и проездов осуществляется на установленные места, определенные местным исполнительным органом.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Места временного складирования снега после снеготаяния очищаются от мусора и благоустраиваются.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Физические и юридические лица в результате деятельности которых образуются коммунальные отходы, обеспечивают их безопасное обращение с момента образования и складирование их в контейнеры для сбора коммунальных отходов (далее - контейнеры).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коммунальными отходами регулируется нормами Правил управления коммунальными отходами,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28 декабря 2021 года № 508 (зарегистрирован в Реестре государственной регистрации нормативных правовых актов за № 26341).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за № 21934).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контейнеры и на контейнерные площадки допускается сброс и складирование только коммунальных отходов.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Контейнеры после опорожнения обрабатываются дезинфицирующим раствором на местах или заменяются чистыми, прошедшими обработку на местах опорожнения.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Жидкие бытовые отходы и крупногабаритный мусор не подлежит сбросу в мусоропровод.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Эксплуатацию мусоропровода осуществляет эксплуатирующая организация, в ведении которой находится жилой дом.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Специализированные организации, эксплуатирующие контейнерные площадки и контейнеры в целях благоустройства территорий городов и населенных пунктов: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Не допускается складирование строительных и крупногабаритных отходов на прилегающей территории к контейнерным площадкам.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производят самостоятельный вывоз строительных и крупногабаритных отходов в специальные отведенные места.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Работники, осуществляющие транспортировку коммунальных отходов, незамедлительно производят уборку мусора, просыпавшегося при выгрузке из контейнеров в специализированный транспорт.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28-1. При проведении строительно-монтажных работ, лица, проводившие данные работы за счет собственных средств восстанавливают первоначальные эксплуатационные качества поврежденного и (или) нарушенного благоустройства в течение тридцати календарных дней. При проведении строительно-монтажных работ затрагивающих покрытия дорог и пешеходных тротуаров, лица, проводившие данные работы восстанавливают первоначальные эксплуатационные качества поврежденного и (или) нарушенного покрытия из материала первоначального покрытия.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Не допускается наклеивание и развешивание на зданиях, заборах, остановках городского пассажирского транспорта, опорах освещения, деревьях объявлений и информационных сообщений.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Самовольное переоборудование фасадов зданий и конструктивных элементов не допускается.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