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55f8" w14:textId="01d5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определении количества представителей жителей села для участия в сходе местного сообщества села Новошумное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октября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Новошумное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количество представителей жителей села для участия в сходе местного сообщества села Новошумное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Новошумное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Лисачев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2023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Новошумное Федоровского района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Новошумное Федоровского района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села Новошумное Федоровского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Акимом села Новошумное созывается и организуется проведение раздельного схода местного сообщества в пределах села Новошумное.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села Новошумное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села.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села Новошумное или уполномоченным им лицом.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Новошумное или уполномоченное им лицо.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Новошумное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Новошумное для регистрации.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села Новошумное Федоровского района в сходе местного сообщества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