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f8c62" w14:textId="faf8c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2024 году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поселка, сельских округов, прибывшим для работы и проживания в сельские населенные пункты района Беимбета Майлина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Беимбета Майлина Костанайской области от 27 декабря 2023 года № 71.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8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размеров 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(зарегистрировано в Реестре государственной регистрации нормативных правовых актов под № 9946):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решения маслихата района Беимбета Майлина Костанайской области от 23.12.2024 </w:t>
      </w:r>
      <w:r>
        <w:rPr>
          <w:rFonts w:ascii="Times New Roman"/>
          <w:b w:val="false"/>
          <w:i w:val="false"/>
          <w:color w:val="000000"/>
          <w:sz w:val="28"/>
        </w:rPr>
        <w:t>№ 135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2024 году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пункты, подъемное пособие и социальную поддержку для приобретения или строительства жилья в размере: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– бюджетный кредит для специалистов, прибывших: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сельские населенные пункты, являющиеся административными центрами района в сумме, не превышающей две тысячи пятисоткратного размера месячного расчетного показателя;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сельские населенные пункты в сумме, не превышающей две тысячи кратного размера месячного расчетного показателя.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Мартин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