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e5a" w14:textId="6728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Әйет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Әйет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Әйет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Әйет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Әйет.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Әйет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Әйет созывается и организуется проведение раздельного схода местного сообщества в пределах сел сельского округа Әйет.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Әйет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Әйет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Әйет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сельского округа Әйет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Әйет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сельского округа Әйет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Әйет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40 лет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50 лет Октября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Жабағы-Батыра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Тәуелсіздік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Лесопитомник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Е. 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Болашақ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Е. Өмірзақова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Б.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Совхозная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Среднее профессионально-техническое училище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Темирбаева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Тернопольская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Тобольская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переулок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Красносельская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Журавлевка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Оренбургское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Щербиновка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