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857e" w14:textId="1918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Комсомольского сельского округа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октября 2023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Комсомольского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Комсомольского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Комсомольского сельского округа Сарыкольского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Комсомольского сельского округа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Комсомольского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Сарыкольским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Комсомольского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Комсомольского сельского округа Сарыкольского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Комсомольского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Комсомольское Комсомольского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Косколь Комсомольского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Ленинское Комсомольского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Чапаевка Комсомольского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