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4ca6" w14:textId="0164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7 июня 2023 года № 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Сарыкольский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Сарыкольского района Костанайской области от 22.10.2025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Сарыкольского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июня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маслихата Сарыкольского района Костанайской области от 22.10.2025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 утверждается первым руководителем государственного органа на основе настоящей Методики с учетом специфики деятельности государственного органа.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Е-2, Е-3;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государственного учреждения "Аппарат Сарыкольского районного маслихата", в котором введена система автоматизированной оценки, проводится с учетом особенностей, определенными внутренними документами данного государственного органа.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отделом организационно-контрольной и кадровой работы государственного учреждения "Аппарат Сарыкольского районного маслихата" (далее – отдел аппарата), в том числе посредством информационной системы.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отделе аппарата в течение трех лет со дня завершения оценки, а также в информационной системе.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рассматривается отделом аппарата при содействии всех заинтересованных лиц и сторон.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отдела аппарата обеспечивает: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6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Оценка административных государственных служащих корпуса "Б" категорий Е-2, Е-3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отделом аппарата через информационную систему.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End w:id="52"/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 целью согласования и соблюдения единого подхода к процессу оценки государственный орган проводит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аппарата организовывает деятельность калибровочной сессии.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Отдел аппарата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мотивировать команду посредствам личного примера, эффективной коммуникации и создания позитивного командного климата;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 государственных служащих корпуса "Б"</w:t>
            </w:r>
          </w:p>
        </w:tc>
      </w:tr>
    </w:tbl>
    <w:bookmarkStart w:name="z13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99"/>
    <w:bookmarkStart w:name="z13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0"/>
    <w:bookmarkStart w:name="z13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</w:t>
      </w:r>
    </w:p>
    <w:bookmarkEnd w:id="101"/>
    <w:bookmarkStart w:name="z13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02"/>
    <w:bookmarkStart w:name="z13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3"/>
    <w:bookmarkStart w:name="z14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9"/>
    <w:bookmarkStart w:name="z15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</w:t>
      </w:r>
    </w:p>
    <w:bookmarkEnd w:id="110"/>
    <w:bookmarkStart w:name="z15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11"/>
    <w:bookmarkStart w:name="z15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12"/>
    <w:bookmarkStart w:name="z16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 (удостоверенная с помощью электронной цифровой подписи)</w:t>
      </w:r>
    </w:p>
    <w:bookmarkEnd w:id="113"/>
    <w:bookmarkStart w:name="z16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