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17f2" w14:textId="5211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Уленды Наурзумского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2023 года № 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села Уленды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Уленды Наурзумского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65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Уленды Наурзумского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Уленды Наурзумского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Уленды.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села, в границах которого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 созывается и организуется проведение раздельного схода местного сообщества в пределах села.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села (улицы).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 или уполномоченным им лицом.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или уполномоченное им лицо.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Наурзумским районным маслихатом.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села Уленды.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села Уленды Наурзумского района Костанайской области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Уленды Наурзумского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Уленды Наурзумского района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