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b5a8" w14:textId="13db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республиканском государственном учреждении "Комитет лесного хозяйства и животного мира Министерства экологии и природных ресурсов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3 февраля 2023 года № 32-Ө.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января 2023 года №28 "О некоторых вопросах по реализации Указа Президента Республики Казахстан от 2 января 2023 года №80 "О мерах по дальнейшему совершенствованию системы государственного управления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"Комитет лесного хозяйства и животного мира Министерства экологии и природных ресурсов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следующие приказы: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Ответственного секретаря Министерства экологии, геологии и природных ресурсов Республики Казахстан от 30 июля 2019 года № 4-П "Об утверждении Положения о Комитете лесного хозяйства и животного мира Министерства экологии, геологии и природных ресурсов Республики Казахстан";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Ответственного секретаря Министерства экологии, геологии и природных ресурсов Республики Казахстан от 14 января 2021 года № 6-Ө "О внесении изменения в приказ Ответственного секретаря Министерства экологии, геологии и природных ресурсов Республики Казахстан от 30 июля 2019 года № 4-П "Об утверждении Положения о Комитете лесного хозяйства и животного мира Министерства экологии, геологии и природных ресурсов Республики Казахстан";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22 декабря 2021 года № 500-П "О внесении изменений в приказ Ответственного секретаря Министерства экологии, геологии и природных ресурсов Республики Казахстан от 30 июля 2019 года № 4-П "Об утверждении Положения о Комитете лесного хозяйства и животного мира Министерства экологии, геологии и природных ресурсов Республики Казахстан";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аппарата Министерства экологии, геологии и природных ресурсов Республики Казахстан от 22 июня 2022 года № 232-Ө "О внесении изменения и дополнений в приказ Ответственного секретаря Министерства экологии, геологии и природных ресурсов Республики Казахстан от 30 июля 2019 года № 4-П "Об утверждении Положения о Комитете лесного хозяйства и животного мира Министерства экологии, геологии и природных ресурсов Республики Казахстан".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экологии 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Шарбиев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и.о.Министра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февраля 2023 года №32-Ө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"Комитет лесного хозяйства и животного мира Министерства экологии и природных ресурсов Республики Казахстан"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Министра экологии и природных ресурсов РК от 04.04.2024 </w:t>
      </w:r>
      <w:r>
        <w:rPr>
          <w:rFonts w:ascii="Times New Roman"/>
          <w:b w:val="false"/>
          <w:i w:val="false"/>
          <w:color w:val="ff0000"/>
          <w:sz w:val="28"/>
        </w:rPr>
        <w:t>№ 73-Ө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учреждение "Комитет лесного хозяйства и животного мира Министерства экологии и природных ресурсов Республики Казахстан" (далее – Комитет) является государственным органом и ведомством в пределах компетенции Министерства экологии и природных ресурсов Республики Казахстан (далее – Министерство), осуществляющим стратегические, регулятивные, реализационные, контрольно-надзорные функции в области лесного хозяйства, особо охраняемых природных территорий и животного мира, возложенными на него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и иными нормативными правовыми актами Республики Казахстан и настоящим Положением.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Комитета, предусмотренными законодательством в сфере лесного хозяйства, особо охраняемых природных территорий, животного мира и другим законодастелсьтвом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010000, город Астана, Есильский район, улица Мәңгілік Ел, дом 8, административное здание "Дом министерств".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"Комитет лесного хозяйства и животного мира Министерства экологии и природных ресурсов Республики Казахстан".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только из республиканского бюджета.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регулятивных, реализационных, контрольно-надзорных функций в области лесного хозяйства, особо охраняемых природных территорий, охраны воспроизводства и использования животного мира, ответственного обращения с животными, сохранения и воспроизводства казахских пород собак, охраны, защиты, восстановления и использования растительного мира;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стратегических функций центрального исполнительного органа в пределах компетенции.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Обязанности: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оказывать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рассматривать жалобы услуг получателей и информировать их о результатах рассмотрения в сроки, установленные законодательством в сфере государственных услуг;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законодательство Республики Казахстан, права и охраняемые законом интересы физических и юридических лиц;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мониторинг нормативных правовых актов, принятых Комитетом, и (или) разработчиками которых являлся Комитет, либо относящихся к компетенции Комитета, и своевременно принимать меры по внесению в них изменений и (или) дополнений или признанию их утратившими силу;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соответствия разрабатываемых проектов правовых актов действующему законодательству Республики Казахстан;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 и качественно выполнять возложенные в соответствии с настоящим Положением и законодательством Республики Казахстан на Комитет функции;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 и обязанности, предусмотренные законодательством Республики Казахстан.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владение и пользование государственным лесным фондом в пределах компетенции, установленной Правительством Республики Казахстан;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и реализует государственную лесную политику;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организовывает и обеспечивает охрану, защиту, воспроизводство лесов и лесоразведение, регулирует лесопользование на территории государственного лесного фонда, находящегося в его функциональном ведении;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путем проверок государственный контроль и надзор за состоянием, охраной, защитой, пользованием лесным фондом, воспроизводством лесов и лесоразведением;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государственный контроль и надзор за: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количественными и качественными изменениями в лесном фонде, его санитарным состоянием;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порядком передачи лесных ресурсов в лесопользование на участках государственного лесного фонда и соблюдением договоров долгосрочного и краткосрочного лесопользования;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требований пожарной безопасности в лесах, мероприятий по предупреждению лесных пожаров, обеспечению их своевременного обнаружения и ликвидации, а также точностью учета площадей гарей и определением причиненного пожарами ущерба государственному лесному фонду, своевременностью принятых мер по ликвидации последствий лесных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мероприятий по защите лесов от вредителей и болезней, своевременностью принятых мер по предупреждению их возникновения и распространения, точностью учета и прогнозирования очагов вредителей и болезней леса, ослабления и гибели насаждений от неблагоприятных воздействий природного и антропогенного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отводом лесосек;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отпуска древесины на корню и рубок леса, иных правил лесопользования на участках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режимов охраны в лесах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лесосеменного районирования, правил заготовки, переработки, хранения и использования лесных семян и контроля за их качеством, ведением питомнического хозяйства на участках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использованием земель лесного фонда в соответствии с их целевым назначением и охраной этих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пользования государственным лесным фондом при строительных работах, добыче полезных ископаемых, прокладке коммуникаций, линий электропередачи, линий связи и выполнении иных работ, не связанных с ведением лесного хозяйства и лесопользованием;</w:t>
      </w:r>
    </w:p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разработку и утверждает расчетные лесосеки на участках государственного лесного фонда и возраста рубок;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утверждает правила ведения государственного учета лесного фонда, государственного лесного кадастра, государственного мониторинга лесов и лесоустройства на территории государственного лесного фонда и обеспечивает их ведение;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заслушивает отчет руководителя структурного подразделения местного исполнительного органа области, города республиканского значения, столицы,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приостанавливает, ограничивает, прекращает право лесопользования на участках государственного лесного фонда, а также работы, представляющие опасность для состояния и воспроизводства лесов, находящихся в его ведении, в соответствии с законодательством Республики Казахстан;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направления научно-технического развития, организовывает научное исследование и проектно-изыскательские работы в области охраны, защиты и пользования лесным фондом, воспроизводства лесов и лесоразведения, лесной селекции и лесного семеноводства;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организовывает и проводит тендеры по предоставлению лесных ресурсов в долгосрочное лесопользование на участках государственного лесного фонда, находящихся в его ведении, с участием представителей местных представительных и исполнительных органов области, города республиканского значения, столицы;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рассматривает дела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координацию и методическое руководство местных исполнительных органов областей, города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утверждает лесоустроительные проекты;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формирует в соответствии с правилами отпуска древесины на корню на участках государственного лесного фонда и утверждает ежегодные объемы санитарных и прочих рубок леса на участках государственного лесного фонда, не определенные лесоустроительными материалами, при ликвидации последствий, сложившихся в результате природно-климатических факторов, поражения лесов вредителями и болезнями;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утверждает лесосеменное районирование;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предоставляет лесопользователям участки под объекты строительства на землях государственного лесного фонда, находящихся в его ведении,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целей, нужд охотничьего хозяйства и побочного лесного пользования;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базовые ставки для исчисления размеров вреда, причиненного нарушением лесного законодательства Республики Казахстан;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определяет требования к планам противопожарных мероприятий, разрабатываемым лесопользователями при долгосрочном лесопользовании;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государственный контроль за качеством выполнения лесохозяйственных мероприятий и их соответствием лесоустроительным проектам на участках государственного лесного фонда;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за местными исполнительными органами областей, городов республиканского значения, столицы, ведающими лесным хозяйством и особо охраняемыми природными территориями;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решение о запрещении рубок леса на участках государственного лесного фонда при возникновении угрозы деградации или гибели лесов;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государственный контроль за качеством выполнения лесохозяйственных мероприятий и их соответствием лесоустроительным проектам на участках государственного лесного фонда;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разрабатывает и утверждает нормативные правовые акты Республики Казахстан в области охраны, защиты и пользования лесным фондом, воспроизводства лесов и лесоразведения;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разрабатывает и утверждает правила поощрения и порядок присвоения почетных званий, нагрудных знаков и почетных грамот в области лесного хозяйства;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и утверждает правила организации и функционирования школьного лесничества по согласованию с уполномоченным государственным органом в области образования;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разрабатывает и утверждает по согласованию с центральным уполномоченным органом по бюджетному планированию нормы положенности средств пожаротушения в местах проведения лесопользователями оздоровительных, рекреационных, историко-культурных, туристских, спортивных и других мероприятий на территории государственного лесного фонда;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разрабатывает и утверждает правила отвода и таксации лесосек на участках государственного лесного фонда;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разрабатывает и утверждает правила предоставления лесопользователям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целей, нужд охотничьего хозяйства, побочного лесного пользования;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разрабатывает и утверждает порядок проведения инвентаризации лесных культур, питомников, площадей с проведенными мерами содействия естественному возобновлению леса и оставленных под естественное заращивание в государственном лесном фонде;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разрабатывает и утверждает инструкцию проведения лесоустройства;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разрабатывает и утверждает образцы и порядок ношения форменной одежды со знаками различия (без погон) должностных лиц государственной лесной инспекции Республики Казахстан и государственной лесной охраны Республики Казахстан;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разрабатывает и утверждает методические указания по расчету ставок платы за лесные пользования на участках государственного лесного фонда; учету и определению ущерба, причиненного пожарами на территории лесного фонда; учету и определению объемов незаконных порубок леса и ущерба, причиненного незаконными порубками леса на территории лесного фонда;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разрабатывает и утверждает нормы и нормативы по охране, защите, пользованию лесным фондом, воспроизводству лесов и лесоразведению на участках государственного лесного фонда;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разрабатывает и утверждает правила пользования участками государственного лесного фонда для выращивания посадочного материала и плантационных насаждений специального назначения;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разрабатывает и утверждает формы лесорубочного билета и лесного билета, правила их учета, хранения, заполнения и выдачи;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разрабатывает и утверждает правила проведения освидетельствования мест рубок на участках государственного лесного фонда;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разрабатывает и утверждает правила применения клейм в государственном лесном фонде;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разрабатывает и утверждает правила возмещения расходов на закладку и выращивание плантаций быстрорастущих древесных и кустарниковых пород, создание и развитие частных лесных питомников;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разрабатывает и утверждает положение о лесной пожарной станции государственного лесовладельца;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разрабатывает и утверждает правила перевода земель других категорий в земли лесного фонда;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выдает заключение (разрешительный документ) на вывоз с таможенной территории Евразийского экономического союза отдельных дикорастущих растений и дикорастущего лекарственного сырья, в том числе редких и находящихся под угрозой исчезновения;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выдает лицензию на экспорт с таможенной территории Евразийского экономического союза отдельных дикорастущих растений и дикорастущего лекарственного сырья, в том числе редких и находящихся под угрозой исчезновения;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разрабатывает и утверждает правила проведения в государственном лесном фонде работ, не связанных с ведением лесного хозяйства и лесопользованием;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разрабатывает и утверждает правила рекультивации нарушенных земельных участков на землях государственного лесного фонда и их передачи лесовладельцу при добыче урана методом подземного скважинного выщелачивания;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разрабатывает и утверждает порядок перевода из категории земель лесного фонда в земли других категорий для целей, не связанных с ведением лесного хозяйства;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разрабатывает и утверждает правила воспроизводства лесов и лесоразведения;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разрабатывает и утверждает правила учета, определения и возмещения ущерба, причиняемого пожарами на территории лесного фонда;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разрабатывает и утверждает положение о государственной лесной охране;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разрабатывает и утверждает правила заготовки живицы, древесных соков, второстепенных древесных ресурсов, побочного пользования лесом на территории государственного лесного фонда;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разрабатывает и утверждает правила осуществления авиационных работ по охране и защите лесного фонда;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разрабатывает и утверждает правила отпуска древесины на корню и рубок леса на участках государственного лесного фонда;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разрабатывает и утверждает правила установления ширины запретных полос лесов по берегам рек, озер, водохранилищ, каналов и других водных объектов;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разрабатывает и утверждает по согласованию с центральным уполномоченным органом по бюджетному планированию натуральные нормы обеспечения форменной одеждой со знаками различия (без погон) должностных лиц государственной лесной инспекции Республики Казахстан и государственной лесной охраны Республики Казахстан;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устанавливает особенности обращения с растениями, произрастающими в пограничной зоне, по согласованию с Комитетом национальной безопасности Республики Казахстан;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разрабатывает и утверждает нормативы возмещения потерь растительного мира;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разрабатывает и утверждает правила ведения государственного мониторинга и государственного кадастра растительного мира;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разрабатывает и утверждает правила проведения инвентаризации растительного мира;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разрабатывает и утверждает базовые ставки для исчисления размеров вреда, причиненного нарушением законодательства Республики Казахстан в области охраны, защиты, восстановления и использования растительного мира;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разрабатывает и утверждает правила формирования, хранения, учета и использования ботанических коллекций, коллекций генетических ресурсов растений;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разрабатывает и утверждает правила установления ограничения (приостановление) права пользования дикорастущими растениями;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разрабатывает и утверждает правила обращения с генофондом растительного мира;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разрабатывает и утверждает правила пользования растительным миром;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разрабатывает и утверждает по согласованию с уполномоченным органом в области здравоохранения перечень лекарственных растений;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разрабатывает и утверждает правила передачи естественно растущих редких и находящихся под угрозой исчезновения видов растений под охрану собственникам земельных участков, землепользователям и водопользователям;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разрабатывает и утверждает перечень эндемичных и реликтовых растений;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разрабатывает и утверждает методику проведения ресурсного обследования запасов растительных ресурсов и определения лимитов их использования;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разрабатывает и утверждает правила аккредитации специализированных организаций, осуществляющих ресурсные обследования;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разрабатывает и утверждает перечень редких и находящихся под угрозой исчезновения видов растений;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разрабатывает и утверждает типовые правила создания, содержания и защиты зеленых насаждений населенных пунктов;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вносит в Правительство Республики Казахстан предложения по изъятию редких и находящихся под угрозой исчезновения видов растений, их частей или дериватов и утверждению объемов их изъятия;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вносит предложения в Правительство Республики Казахстан по распределению государственного лесного фонда по категориям;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обеспечивает доступ физическим и юридическим лицам к информации в области охраны, защиты, восстановления и использования растительного мира;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государственный контроль в области охраны, защиты, восстановления и использования дикорастущих растений;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осуществляет межотраслевую координацию деятельности государственных органов в области особо охраняемых природных территорий;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осуществляет путем проверок государственный контроль и надзор за соблюдением режимов охраны в лесах особо охраняемых природных территорий;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согласовывает проекты корректировки технико-экономических обоснований в части функционального зонирования и проекта планировки (генерального плана развития инфраструктуры) особо охраняемых природных территорий местного значения, расположенных в границах городов республиканского значения, при положительном заключении государственной экологической экспертизы;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78) вносит предложения по созданию и расширению особо охраняемых природных территорий республиканского значения, переводу земель особо охраняемых природных территорий в земли запаса, а также переводу земель запаса обратно в земли особо охраняемых природных территорий в случаях, установленных частями второй 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"Об особо охраняемых природных территориях";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разрабатывает порядок и вносит предложения по упразднению государственных природных заказников республиканского и местного значения и государственных заповедных зон республиканского значения и уменьшению их территории;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разрабатывает перечень особо охраняемых природных территорий республиканского значения;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вносит предложения в Правительство Республики Казахстан по утверждению перечня международных и государственных организаций, неправительственных организаций и фондов, предоставляющих гранты на сохранение биоразнообразия и развитие особо охраняемых природных территорий;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разрабатывает и утверждает правила поощрения и порядка присвоения почетных званий, нагрудных знаков и почетных грамот в области особо охраняемых природных территорий;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разрабатывает и утверждает правила отнесения особо охраняемых природных территорий к биосферным резерватам;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разрабатывает и утверждает правила осуществления туристской и рекреационной деятельности в государственных национальных природных парках по согласованию с центральным исполнительным органом, осуществляющим функции государственного управления в области туристской деятельности;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разрабатывает и утверждает правила учета и определения объемов незаконных порубок леса и ущерба, причиненного незаконными порубками на территории лесного фонда;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утверждает размеры тарифов за услуги, предоставляемые особо охраняемыми природными территориями республиканского значения со статусом юридического лица, находящимися в его ведении, в соответствии с законодательством Республики Казахстан;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утверждает естественно-научные и технико-экономические обоснования по созданию и расширению особо охраняемых природных территорий республиканского значения;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утверждает символики (эмблемы и флаг) природоохранной организации, а также порядок разработки и использования символики (эмблемы и флаг) природоохранного учреждения;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утверждает объемы лова рыбы на водных объектах, входящих в состав особо охраняемых природных территорий со статусом юридического лица;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рассматривает отчеты центральных и местных исполнительных органов по вопросам состояния, охраны, защиты, использования и финансирования особо охраняемых природных территорий, находящихся в их ведении;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организует разработку проектов естественно-научных и технико-экономических обоснований по созданию и расширению особо охраняемых природных территорий республиканского значения, находящихся в его ведении, экологических коридоров и утверждает их;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осуществляет руководство особо охраняемыми природными территориями, находящимися в его ведении, обеспечение деятельности по охране, защите и восстановлению природных комплексов;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организует научную деятельность и научные исследования на особо охраняемых природных территориях республиканского значения;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ведет государственный кадастр особо охраняемых природных территорий;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осуществляет государственный контроль и надзор за состоянием, охраной, защитой и использованием особо охраняемых природных территорий и объектов государственного природно-заповедного фонда, находящихся в их ведении;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разрабатывает и утверждает правила разработки плана управления природоохранных организаций;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разрабатывает и утверждает правила определения научных природных объектов, подлежащих присвоению статуса "Научный природный объект – национальное достояние";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утверждает порядок и форму сертификата, удостоверяющего статус "Научный природный объект – национальное достояние";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99) обеспечивает свободный доступ к открытой информации в области особо охраняемых природных территорий и объектов государственного природно-заповедного фонда, находящихся в его ведении, развития экологической сети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осуществляет координацию рабочих процессов между участниками единой государственной системы мониторинга окружающей среды и природных ресурсов;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разрабатывает и утверждает нормативно правовые акты в области особо охраняемых природных территорий;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утверждает границы и вид режима охраны территорий государственных памятников природы республиканского значения;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утверждает порядок разработки проектов естественно-научных и технико-экономических обоснований по созданию и расширению особо охраняемых природных территорий, а также корректировки технико-экономического обоснования;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104) утверждает правила любительского (спортивного) рыболовства, разрешаемого для нужд местного населения,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"Об особо охраняемых природных территориях";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разрабатывает и утверждает перечень международных и государственных организаций, неправительственных организаций и фондов, предоставляющих гранты на сохранение биоразнообразия и развитие особо охраняемых природных территорий;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разрабатывает и утверждает правила (спортивного) рыболовства, мелиоративного лова, научно-исследовательского лова, лова в воспроизводственных целях на водных объектах, входящих в состав особо охраняемых природных территорий со статусом юридического лица;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разрабатывает и утверждает правила разработки проектов естественно-научного обоснования упразднения государственных природных заказников республиканского и местного значения и государственных заповедных зон республиканского значения и уменьшения их территории;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разрабатывает и утверждает правила ведения государственного кадастра особо охраняемых природных территорий;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разрабатывает и утверждает правила разработки и регистрации (перерегистрации) паспортов особо охраняемых природных территорий республиканского и местного значения;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разрабатывает и утверждает правила посещения особо охраняемых природных территорий физическими лицами;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111) разрабатывает и утверждает правила проведения мелиоративного лова, осуществляемого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"Об особо охраняемых природных территориях";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разрабатывает и утверждает правила организации и ведения научной деятельности и научных исследований в природоохранных учреждениях;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разрабатывает и утверждает положения о межведомственных ботанических и зоологических комиссиях и их состав;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осуществляет согласование генеральных схем организации территории Республики Казахстан, межрегиональных схем территориального развития, комплексных схем градостроительного планирования и иной градостроительной документации, затрагивающей территории экологических коридоров;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осуществляет производство по делам об административных правонарушениях в пределах компетенции, установленной законами Республики Казахстан;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осуществляет выдачу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разрабатывает и утверждает правила выдачи административным органом разрешений на импорт на территорию Республики Казахстан, экспорт и (или) реэкспорт с территории Республики Казахстан видов животных (за исключением рыбных ресурсов и других водных животных), подпадающих под действие Конвенции о международной торговле видами дикой фауны и флоры, находящимися под угрозой исчезновения;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разрабатывает и утверждает форму отчетности по выдаче удостоверений охотника;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разрабатывает и утверждает нормы и нормативы в области охраны, воспроизводства и использования животного мира (за исключением рыбных ресурсов и других водных животных);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разрабатывает и утверждает форму нагрудного знака егеря и специальной одежды со знаками различия субъектов охотничьего хозяйства;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разрабатывает и утверждает перечень должностных лиц ведомства уполномоченного органа и его территориальных подразделений, осуществляющих государственный контроль и надзор в области охраны, воспроизводства и использования животного мира (за исключением рыбных ресурсов и других водных животных), а также работников государственных учреждений и организаций, осуществляющих непосредственную охрану животного мира (за исключением рыбных ресурсов и других водных животных), имеющих право на ношение форменной одежды со знаками различия (без погон);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разрабатывает и утверждает типовое положение об егерской службе субъектов охотничьего хозяйства;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123) определяет перечни видов животных (за исключением рыбных ресурсов и других водных животных), отнесенных к категориям, предусмотренным подпунктами 4), 5) и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мира", и переводит их из одной категории в другую, за исключением отнесения к категории редких и находящихся под угрозой исчезновения;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разрабатывает и утверждает правила интродукции, реинтродукции и гибридизации животных (за исключением рыбных ресурсов и других водных животных);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разрабатывает и утверждает перечень дериватов (за исключением рыбных ресурсов и других водных животных);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разрабатывает и утверждает правила аккредитации республиканских ассоциаций общественных объединений охотников и субъектов охотничьего хозяйства, проводит их аккредитацию;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разрабатывает и утверждает лимиты изъятия видов животных, являющихся объектом охоты;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разрабатывает и утверждает правила распределения квот изъятия объектов животного мира (за исключением рыбных ресурсов и других водных животных);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разрабатывает и утверждает нормы оснащенности материально-техническими средствами территориальных подразделений ведомства уполномоченного органа, местных исполнительных органов, осуществляющих деятельность в области охраны, воспроизводства и использования животного мира (за исключением рыбных ресурсов и других водных животных) и специализированных организаций по согласованию с центральным уполномоченным органом по бюджетному планированию;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разрабатывает и утверждает правила отнесения водоемов к водно-болотным угодьям международного и республиканского значения;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разрабатывает и утверждает правила охоты с применением огнестрельного оружия;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разрабатывает и утверждает правила ведения охотничьего хозяйства;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разрабатывает и утверждает размеры возмещения вреда, причиненного нарушением законодательства Республики Казахстан в области охраны, воспроизводства и использования животного мира (за исключением рыбных ресурсов и других водных животных);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разрабатывает и утверждает правила выдачи разрешений на пользование животным миром (за исключением рыбных ресурсов и других водных животных);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разрабатывает и утверждает положение о государственной охране животного мира (за исключением рыбных ресурсов и других водных животных);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разрабатывает и утверждает правила установления ограничений и запретов на пользование объектами животного мира (за исключением рыбных ресурсов и других водных животных), их частей и дериватов;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разрабатывает и утверждает правила ведения государственного учета, кадастра и мониторинга животного мира (за исключением рыбных ресурсов и других водных животных);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разрабатывает и утверждает правила создания и государственного учета зоологических коллекций;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разрабатывает и утверждает перечень ценных видов животных, являющихся объектами охоты;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разрабатывает и утверждает правила содержания, разведения в неволе и полувольных условиях редких и находящихся под угрозой исчезновения видов животных (за исключением рыбных ресурсов и других водных животных) и видов животных, подпадающих под действие Конвенции о международной торговле видами дикой фауны и флоры, находящимися под угрозой исчезновения;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разрабатывает и утверждает правила ведения учета и регистрации ловчих хищных птиц, используемых на охоте;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разрабатывает и утверждает порядок подготовки биологического обоснования на пользование животным миром (за исключением рыбных ресурсов и других водных животных);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разрабатывает и утверждает формы актов государственного инспектора по охране животного мира (за исключением рыбных ресурсов и других водных животных), порядок их составления и выдачи;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разрабатывает и утверждает образцы форменной одежды со знаками различия (без погон), порядок ношения и нормы обеспечения ею должностных лиц ведомства уполномоченного органа и его территориальных подразделений, осуществляющих государственный контроль и надзор в области охраны, воспроизводства и использования животного мира (за исключением рыбных ресурсов и других водных животных), а также работников государственных учреждений и организаций, осуществляющих непосредственную охрану животного мира (за исключением рыбных ресурсов и других водных животных);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разрабатывает и утверждает методики определения ставок плат за пользование животным миром (за исключением рыбных ресурсов и других водных животных) и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 (за исключением рыбных ресурсов и других водных животных), в том числе и неизбежного, в результате хозяйственной деятельности;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разрабатывает и утверждает форму и порядок выдачи удостоверений охотника и егеря;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выдает разрешения на производство интродукции, реинтродукции, гибридизации животных (за исключением рыбных ресурсов и других водных животных);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осуществляет выдачу разрешений на импорт на территорию Республики Казахстан видов животных (за исключением рыбных ресурсов и других водных животных), подпадающих под действие Конвенции о международной торговле видами дикой фауны и флоры, находящимися под угрозой исчезновения;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организует и (или) обеспечивает проведение научных исследований и проектно-изыскательских работ в области охраны, воспроизводства и использования животного мира (за исключением рыбных ресурсов и других водных животных);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организует ведение государственного учета, кадастра и мониторинга животного мира (за исключением рыбных ресурсов и других водных животных);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формирует и реализует государственную политику и осуществляет межотраслевую координацию в области охраны, воспроизводства и использования животного мира (за исключением рыбных ресурсов и других водных животных), а также в области сохранения и воспроизводства казахских пород собак;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формирует и реализует государственную политику в области ответственного обращения с животными;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ведет, размещает и ежеквартально обновляет на интернет-ресурсе реестр зоологических коллекций;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осуществляет государственный контроль за соблюдением порядка осуществления интродукции, реинтродукции, и гибридизации животных (за исключением рыбных ресурсов и других водных животных);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 (за исключением рыбных ресурсов и других водных животных);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осуществляет государственный контроль и надзор в области охраны, воспроизводства и использования животного мира (за исключением рыбных ресурсов и других водных животных);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осуществляет контроль за соблюдением правил ведения охотничьего хозяйства;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осуществляет контроль за соблюдением правил охоты;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осуществляет контроль за соблюдением норм и нормативов в области охраны, воспроизводства и использования животного мира (за исключением рыбных ресурсов и других водных животных);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осуществляет контроль и надзор за выполнением мероприятий по охране, воспроизводству и использованию животного мира (за исключением рыбных ресурсов и других водных животных) 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осуществляет контроль и надзор за соблюдением установленных ограничений и запретов на пользование животным миром (за исключением рыбных ресурсов и других водных животных);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162) согласовывает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охране, воспроизводстве и использовании животного мира";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выдает заключение (разрешительный документ) на вывоз с таможенной территории Евразийского экономического союза диких живых животных (за исключением рыбных ресурсов и других водных животных), в том числе редких и находящихся под угрозой исчезновения;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организует и обеспечивает воспроизводство и государственный учет животного мира (за исключением рыбных ресурсов и других водных животных) в резервном фонде охотничьих угодий;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принимает решение о введении ограничений и запретов на пользование объектами животного мира, их частей и дериватов, переносе установленных сроков пользования и (или) запрета на пользование объектами животного мира (за исключением рыбных ресурсов и других водных животных), устанавливает места и сроки их пользования на основании биологического обоснования, выданного соответствующими научными организациями, подлежащего государственной экологической экспертизе;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представляет информацию о порядке оказания государственных услуг в Единый контакт-центр по вопросам оказания государственных услуг;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осуществляет государственный контроль и надзор за местными исполнительными органами в области охраны, воспроизводства и использования животного мира (за исключением рыбных ресурсов и других водных животных);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приостанавливает деятельность физических и юридических лиц при выявлении нарушений законодательства Республики Казахстан в области особо охраняемых природных территорий, охраны, воспроизводства и использования животного мира (за исключением рыбных ресурсов и других водных животных), лесного законодательства Республики Казахстан;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разрабатывает и утверждает правила содержания животных в приютах для животных, зоологических гостиницах, пунктах временного содержания животных, реабилитационных центрах для животных, зоологических питомниках;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разрабатывает и утверждает правила использования животных в культурно-зрелищных целях и их содержания;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разрабатывает и утверждает правила обращения с дикими животными в неволе и (или) полувальных условиях, возврат которых в среду их обитания невозможен;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разрабатывает и утверждает типовые правила отлова, временного содержания и умерщвления животных;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разрабатывает и утверждает правила деятельности приютов для животных;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разрабатывает и утверждает правила учета приютов для животных;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разрабатывает и утверждает правила перевозки животных;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разрабатывает и утверждает правила учета домашних животных и перечень домашних животных, подлежащих учету;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разрабатывает и утверждает перечень животных, запрещенных к содержанию в жилищах;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разрабатывает и утверждает перечень домашних животных, требующих особой ответственности владельца животного;</w:t>
      </w:r>
    </w:p>
    <w:bookmarkEnd w:id="221"/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разрабатывает и утверждает типовые правила содержания и выгула домашних животных;</w:t>
      </w:r>
    </w:p>
    <w:bookmarkEnd w:id="222"/>
    <w:bookmarkStart w:name="z2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разрабатывает и утверждает правила проведения общественного контроля в области ответственного обращения с животными, а также выдачи физическим лицам удостоверений общественных инспекторов в области ответственного обращения с животными;</w:t>
      </w:r>
    </w:p>
    <w:bookmarkEnd w:id="223"/>
    <w:bookmarkStart w:name="z2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разрабатывает и утверждает правила вакцинации и стерилизации бродячих животных;</w:t>
      </w:r>
    </w:p>
    <w:bookmarkEnd w:id="224"/>
    <w:bookmarkStart w:name="z24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разрабатывает и утверждает перечень животных, используемых для кормления других животных, содержащихся в неволе и (или) полувольных условиях;</w:t>
      </w:r>
    </w:p>
    <w:bookmarkEnd w:id="225"/>
    <w:bookmarkStart w:name="z24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разрабатывает и утверждает нормативные правовые акты в области охраны, воспроизводства и использования животного мира (за исключением рыбных ресурсов и других водных животных), а также в области сохранения и воспроизводства казахских пород собак;</w:t>
      </w:r>
    </w:p>
    <w:bookmarkEnd w:id="226"/>
    <w:bookmarkStart w:name="z24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разрабатывает и утверждает правила присвоения почетных званий, нагрудных знаков и почетных грамот в области охраны, воспроизводства и использования животного мира (за исключением рыбных ресурсов и других водных животных);</w:t>
      </w:r>
    </w:p>
    <w:bookmarkEnd w:id="227"/>
    <w:bookmarkStart w:name="z24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разрабатывает и утверждает правила по межхозяйственному охотоустройству на территории Республики Казахстан;</w:t>
      </w:r>
    </w:p>
    <w:bookmarkEnd w:id="228"/>
    <w:bookmarkStart w:name="z24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разрабатывает и утверждает правила проведения конкурса по закреплению охотничьих угодий и квалификационные требования, предъявляемые к участникам конкурса;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187) исключен приказом Министра экологии и природных ресурсов РК от 04.03.2026 </w:t>
      </w:r>
      <w:r>
        <w:rPr>
          <w:rFonts w:ascii="Times New Roman"/>
          <w:b w:val="false"/>
          <w:i w:val="false"/>
          <w:color w:val="000000"/>
          <w:sz w:val="28"/>
        </w:rPr>
        <w:t>№ 33-П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188) исключен приказом Министра экологии и природных ресурсов РК от 04.03.2026 </w:t>
      </w:r>
      <w:r>
        <w:rPr>
          <w:rFonts w:ascii="Times New Roman"/>
          <w:b w:val="false"/>
          <w:i w:val="false"/>
          <w:color w:val="000000"/>
          <w:sz w:val="28"/>
        </w:rPr>
        <w:t>№ 33-П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разрабатывает и утверждает инструкцию по проведению учета видов животных на территории Республики Казахстан;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190) осуществляет прием уведомлений о начале или прекращении деятельности по искусственному разведению животных (за исключением рыбных ресурсов и других водных животных), виды которых включены в приложения I и II к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разрабатывает и утверждает типовую форму плана развития субъектов охотничьего хозяйства;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разрабатывает и утверждает охотминимум;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193) разрабатывает и утверждает правила проведения экзамена по охотминимуму республиканской ассоциацией общественных объединений охотников и субъектов охотничьего хозяйства;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194) разрабатывает и утверждает правила использования животных (за исключением рыбных ресурсов и других водных животных), кроме редких и находящихся под угрозой исчезновения, в целях предотвращения эпизоотии;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195) выдает лицензию на экспорт с таможенной территории Евразийского экономического союза диких живых животных (за исключением рыбных ресурсов и других водных животных), в том числе редких и находящихся под угрозой исчезновения;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196) разрабатывает правила применения специальных средств и служебного оружия государственными инспекторами по охране животного мира (за исключением рыбных ресурсов и других водных животных) и инспекторами специализированных организаций по охране животного мира (за исключением рыбных ресурсов и других водных животных), а также применения служебного оружия егерями;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197) разрабатывает и утверждает стандарты казахских пород собак;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198) разрабатывает и утверждает правила ведения единой родословной книги казахских пород собак;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199) разрабатывает и утверждает план развития водно-болотных угодий;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200) разрабатывает и утверждает списки водно-болотных угодий международного и республиканского значения;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201) разрабатывает правила ведения Красной книги Республики Казахстан;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202) вносит предложения по присвоению научному природному объекту статуса "Научный природный объект – национальное достояние";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203) осуществляет ведение Красной книги Республики Казахстан;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204) разрабатывает и утверждает правила охоты;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205) осуществляет мониторинг использования генетических ресурсов в пределах своей компетенции и традиционных знаний, связанных с генетическими ресурсами;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206) организует доступ к генетическим ресурсам и совместному использованию выгод в области генетических ресурсов растительного, в том числе лесов, и животного мира (за исключением рыбных ресурсов и других водных животных), а также к традиционным знаниям, связанным с этими генетическими ресурсами;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207) выдает обоснованное заключение для доступа к генетическим ресурсам растительного, в том числе лесов, и животного мира (за исключением рыбных ресурсов и других водных животных);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208) на основании заключений компетентных национальных органов выдает разрешения для доступа к генетическим ресурсам на территории Республики Казахстан и вывоза их с территории Республики Казахстан в соответствии с Конвенцией о биоразнообразии и Нагойским протоколом регулирования доступа к генетическим ресурсам и совместного использования на справедливой и равной основе выгод от их применения к данной Конвенции;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209) разрабатывает и утверждает регулятивные требования и формы национального разрешения для доступа к генетическим ресурсам;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210) определяет порядок осуществления мониторинга использования генетических ресурсов;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211) обеспечивает в пределах своей компетенции соблюдение законов и иных нормативных правовых актов Республики Казахстан в области национальной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15 Закона Республики Казахстан "О национальной безопасности", защиты государственных секретов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секретах", гражданской защиты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мобилизационной подготовки и мобилизации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мобилизационной подготовке и мобилизации";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212) участвует в рассмотрении законопроектов в Парламенте Республики Казахстан, а также при доработке в рабочем порядке проектов заключений Правительства на законопроекты, инициированные депутатами Парламента, или поправки депутатов, вносимые в законопроекты, инициированные Правительством, в Аппарате Правительства, проектов указов Президента, постановлений Правительства и распоряжений Премьер-Министра Республики Казахстан, разработчиком которых является Комитет, в Аппарате Правительства и Министерстве юстиции;</w:t>
      </w:r>
    </w:p>
    <w:bookmarkEnd w:id="253"/>
    <w:bookmarkStart w:name="z2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213) участвует в работе Межведомственной комиссии по вопросам законопроектной деятельности;</w:t>
      </w:r>
    </w:p>
    <w:bookmarkEnd w:id="254"/>
    <w:bookmarkStart w:name="z27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214) разъяснение правовых актов по вопросам деятельности государственного органа;</w:t>
      </w:r>
    </w:p>
    <w:bookmarkEnd w:id="255"/>
    <w:bookmarkStart w:name="z27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215) организация систематизированного учета нормативных правовых актов, разработанных и принятых Комитетом;</w:t>
      </w:r>
    </w:p>
    <w:bookmarkEnd w:id="256"/>
    <w:bookmarkStart w:name="z27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216) проведение не реже одного раза в полугодие анализа состояния исковой работы, судебной практики по спорам с участием Комитета с целью выявления основных причин и условий, повлекших соответствующее судебное разбирательство, и внесение предложений по их устранению;</w:t>
      </w:r>
    </w:p>
    <w:bookmarkEnd w:id="257"/>
    <w:bookmarkStart w:name="z27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217) проведение по итогам полугодия анализа нормотворческой деятельности, в том числе замечаний органов юстиции по результатам рассмотрения проектов правовых актов, и информирование его результатов вышестоящему руководителю с предложениями по совершенствованию нормотворческой деятельности и устранению выявленных недостатков;</w:t>
      </w:r>
    </w:p>
    <w:bookmarkEnd w:id="258"/>
    <w:bookmarkStart w:name="z27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218) рассмотрение запросов областных территориальных инспекции и подведомственных организации Комитета о согласовании права апелляционного обжалования решения суда или права на подачу ходатайства об оспаривании судебных актов;</w:t>
      </w:r>
    </w:p>
    <w:bookmarkEnd w:id="259"/>
    <w:bookmarkStart w:name="z27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219) осуществляет международное сотрудничество в области управления лесными отношениями, охраны, воспроизводства, использования животного мира (за исключением рыбных ресурсов и других водных животных), особо охраняемых природных территорий, включая реализацию международных договоров;</w:t>
      </w:r>
    </w:p>
    <w:bookmarkEnd w:id="260"/>
    <w:bookmarkStart w:name="z27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220) обеспечивает соблюдение услугодателями нормативных правовых актов, определяющих порядок оказания государственных услуг;</w:t>
      </w:r>
    </w:p>
    <w:bookmarkEnd w:id="261"/>
    <w:bookmarkStart w:name="z27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221) обеспечивает в пределах своей компетенции защиту сведений, составляющих государственные секреты;</w:t>
      </w:r>
    </w:p>
    <w:bookmarkEnd w:id="262"/>
    <w:bookmarkStart w:name="z28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222) обеспечивает выполнение обязательств и осуществление прав Республики Казахстан, вытекающих из международных договоров, а также наблюдает за выполнением другими участниками международных договоров их обязательств;</w:t>
      </w:r>
    </w:p>
    <w:bookmarkEnd w:id="263"/>
    <w:bookmarkStart w:name="z28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размещает для публичного обсуждения на интернет-портале открытых нормативных правовых актов разработанные проекты подзаконных нормативных правовых актов вместе с пояснительными записками и сравнительными таблицами к ним (в случаях внесения изменений и (или) дополнений в подзаконные нормативные правовые акты), за исключением проектов нормативных правовых актов Президента Республики Казахстан, разработанных Канцелярией Первого Президента Республики Казахстан – Елбасы, Администрацией Президента Республики Казахстан, до направления на согласование в заинтересованные государственные органы;</w:t>
      </w:r>
    </w:p>
    <w:bookmarkEnd w:id="264"/>
    <w:bookmarkStart w:name="z28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224) принимает оперативные меры по предупреждению возникновения и ликвидации чрезвычайных ситуаций, снижению размеров ущерба и потерь в случае их возникновения, а также повышению устойчивости и безопасности функционирования объектов в чрезвычайных ситуациях;</w:t>
      </w:r>
    </w:p>
    <w:bookmarkEnd w:id="265"/>
    <w:bookmarkStart w:name="z28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225) реализует государственную политику в области государственного контроля и надзора в соответствующей сфере;</w:t>
      </w:r>
    </w:p>
    <w:bookmarkEnd w:id="266"/>
    <w:bookmarkStart w:name="z28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226) проводит государственный контроль и надзор в соответствии с законами Республики Казахстан;</w:t>
      </w:r>
    </w:p>
    <w:bookmarkEnd w:id="267"/>
    <w:bookmarkStart w:name="z28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227) вносит предложения по совершенствованию проведения государственного контроля и надзора;</w:t>
      </w:r>
    </w:p>
    <w:bookmarkEnd w:id="268"/>
    <w:bookmarkStart w:name="z28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228) осуществляет лицензирование отдельных видов деятельности или действий, подлежащих лицензированию, в соответствии с Предпринимательским кодексом Республики Казахстан и законодательством Республики Казахстан о разрешениях и уведомлениях;</w:t>
      </w:r>
    </w:p>
    <w:bookmarkEnd w:id="269"/>
    <w:bookmarkStart w:name="z28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229) осуществляет разрешительный контроль в регулируемых сферах;</w:t>
      </w:r>
    </w:p>
    <w:bookmarkEnd w:id="270"/>
    <w:bookmarkStart w:name="z28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230) осуществляет государственный контроль и надзор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 соблюдением требований соответствующих технических регламентов в рамках установленной компетенции;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231) осуществляет организацию проведения государственных закупок;</w:t>
      </w:r>
    </w:p>
    <w:bookmarkStart w:name="z3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231-1) применяет меры оперативного реагирования при нарушении требований, определенных законодательством Республики Казахстан в области особо охраняемых природных территорий, охраны, воспроизводства и использования животного мира, лесного законодательства Республики Казахстан;</w:t>
      </w:r>
    </w:p>
    <w:bookmarkEnd w:id="272"/>
    <w:bookmarkStart w:name="z3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231-2) определяет перечень требований, нарушение которых влечет применение мер оперативного реагирования, а также определяет в отношении конкретных нарушений требований конкретный вид меры оперативного реагирования с указанием срока действия данной меры (при необходимости);</w:t>
      </w:r>
    </w:p>
    <w:bookmarkEnd w:id="273"/>
    <w:bookmarkStart w:name="z3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231-3) разрабатывает правила регулирования численности животных, за исключением рыбных ресурсов и других водных животных;</w:t>
      </w:r>
    </w:p>
    <w:bookmarkEnd w:id="274"/>
    <w:bookmarkStart w:name="z3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231-4) разрабатывает формы акта надзора, а также постановления о применении мер оперативного реагирования;</w:t>
      </w:r>
    </w:p>
    <w:bookmarkEnd w:id="275"/>
    <w:bookmarkStart w:name="z3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231-5) разрабатывает формы актов должностных лиц государственной лесной инспекции Республики Казахстан и государственной лесной охраны Республики Казахстан;</w:t>
      </w:r>
    </w:p>
    <w:bookmarkEnd w:id="276"/>
    <w:bookmarkStart w:name="z3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231-6) разрабатывает правила заготовки, переработки, хранения и использования лесных семян и контроля за их качеством;</w:t>
      </w:r>
    </w:p>
    <w:bookmarkEnd w:id="277"/>
    <w:bookmarkStart w:name="z3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231-7) выдает разрешения на импорт на территорию Республики Казахстан, экспорт и (или) реэкспорт с территории Республики Казахстан объектов растительного мира, их частей и дериватов, подпадающих под действие Конвенции о международной торговле видами дикой фауны и флоры, находящимися под угрозой исчезновения;</w:t>
      </w:r>
    </w:p>
    <w:bookmarkEnd w:id="278"/>
    <w:bookmarkStart w:name="z3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231-8) разрабатывает типовое положение о координационном совете;</w:t>
      </w:r>
    </w:p>
    <w:bookmarkEnd w:id="279"/>
    <w:bookmarkStart w:name="z3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231-9) разрабатывает образцы форменной одежды со знаками различия (без погон), порядок ношения и нормы обеспечения ею государственных инспекторов природоохранных учреждений;</w:t>
      </w:r>
    </w:p>
    <w:bookmarkEnd w:id="280"/>
    <w:bookmarkStart w:name="z3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231-10) разрабатывает правила сенокошения, разрешаемого для нужд местного населения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"Об особо охраняемых природных территориях";</w:t>
      </w:r>
    </w:p>
    <w:bookmarkEnd w:id="281"/>
    <w:bookmarkStart w:name="z3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231-11) разрабатывает правила использования животных, кроме редких и находящихся под угрозой исчезновения, в научных, культурно-просветительских, воспитательных и эстетических целях, в том числе для создания зоологических коллекций;</w:t>
      </w:r>
    </w:p>
    <w:bookmarkEnd w:id="282"/>
    <w:bookmarkStart w:name="z3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231-12) разрабатывает правила регистрации в уполномоченном органе заключенных пользователем животного мира договоров с физическими и юридическими лицами на пользование животным миром и предоставлении информации об их расторжении;</w:t>
      </w:r>
    </w:p>
    <w:bookmarkEnd w:id="283"/>
    <w:bookmarkStart w:name="z3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231-13) разрабатывает перечень видов животных, используемых в иных хозяйственных целях (кроме охоты и рыболовства), видов животных, не используемых в хозяйственных целях, но имеющих экологическую, культурную и иную ценность, видов животных, численность которых подлежит регулированию в целях охраны здоровья населения, предохранения от заболеваний сельскохозяйственных и других домашних животных, предотвращения ущерба окружающей среде, предупреждения опасности нанесения существенного ущерба сельскохозяйственной деятельности;</w:t>
      </w:r>
    </w:p>
    <w:bookmarkEnd w:id="284"/>
    <w:bookmarkStart w:name="z3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231-14) разрабатывает правила пользования физическими лицами особо охраняемыми природными территориями;</w:t>
      </w:r>
    </w:p>
    <w:bookmarkEnd w:id="285"/>
    <w:bookmarkStart w:name="z3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231-15) разрабатывает правила создания экскурсионных троп и маршрутов в государственных природных заповедниках на специально выделенных участках, не включающих особо ценные экологические системы и объекты для проведения регулируемого экологического туризма;</w:t>
      </w:r>
    </w:p>
    <w:bookmarkEnd w:id="286"/>
    <w:bookmarkStart w:name="z3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231-16) разрабатывает правила выявления, создания и эксплуатации объектов селекционно-генетического назначения;</w:t>
      </w:r>
    </w:p>
    <w:bookmarkEnd w:id="287"/>
    <w:bookmarkStart w:name="z3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231-17) разрабатывает правила выявления, создания и эксплуатации объектов селекционно-семеноводческого назначения;</w:t>
      </w:r>
    </w:p>
    <w:bookmarkEnd w:id="288"/>
    <w:bookmarkStart w:name="z3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231-18) разрабатывает формы, предназначенных для сбора административных данных;</w:t>
      </w:r>
    </w:p>
    <w:bookmarkEnd w:id="289"/>
    <w:bookmarkStart w:name="z3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231-19) разрабатывает нормативы возмещения потерь лесохозяйственного производства, вызванных изъятием лесных угодий для использования их в целях, не связанных с ведением лесного хозяйства;</w:t>
      </w:r>
    </w:p>
    <w:bookmarkEnd w:id="290"/>
    <w:bookmarkStart w:name="z4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231-20) разрабатывает и утверждает правила использования, перемещения семян и посадочного материала для воспроизводства лесов и лесоразведения;</w:t>
      </w:r>
    </w:p>
    <w:bookmarkEnd w:id="291"/>
    <w:bookmarkStart w:name="z4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231-21) разрабатывает правила пользования животным миром на участках государственного лесного фонда, в том числе для нужд охотничьего хозяйства;</w:t>
      </w:r>
    </w:p>
    <w:bookmarkEnd w:id="292"/>
    <w:bookmarkStart w:name="z4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231-22) разрабатывает правила проведения тендеров по предоставлению лесных ресурсов на участках государственного лесного фонда в долгосрочное лесопользование;</w:t>
      </w:r>
    </w:p>
    <w:bookmarkEnd w:id="293"/>
    <w:bookmarkStart w:name="z4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231-23) разрабатывает правила пользования участками государственного лесного фонда для научно-исследовательских целей;</w:t>
      </w:r>
    </w:p>
    <w:bookmarkEnd w:id="294"/>
    <w:bookmarkStart w:name="z4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231-24) разрабатывает правила сенокошения и пастьбы скота на участках государственного лесного фонда;</w:t>
      </w:r>
    </w:p>
    <w:bookmarkEnd w:id="295"/>
    <w:bookmarkStart w:name="z4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231-25) разрабатывает правила пользования участками государственного лесного фонда для оздоровительных, рекреационных, историко-культурных, туристских и спортивных целей;</w:t>
      </w:r>
    </w:p>
    <w:bookmarkEnd w:id="296"/>
    <w:bookmarkStart w:name="z4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231-26) разрабатывает правила проведения ревизии лесных обходов государственными лесовладельцами;</w:t>
      </w:r>
    </w:p>
    <w:bookmarkEnd w:id="297"/>
    <w:bookmarkStart w:name="z4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231-27) разрабатывает правила аттестации и учета объектов селекционно-семеноводческого назначения на участках государственного лесного фонда;</w:t>
      </w:r>
    </w:p>
    <w:bookmarkEnd w:id="298"/>
    <w:bookmarkStart w:name="z4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231-28) разрабатывает правила аттестации и учета объектов селекционно-генетического назначения на участках государственного лесного фонда;</w:t>
      </w:r>
    </w:p>
    <w:bookmarkEnd w:id="299"/>
    <w:bookmarkStart w:name="z4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231-29) разрабатывает правила пожарной безопасности в лесах;</w:t>
      </w:r>
    </w:p>
    <w:bookmarkEnd w:id="300"/>
    <w:bookmarkStart w:name="z4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231-30) разрабатывает нормы шумовых и иных акустических воздействий искусственного происхождения;</w:t>
      </w:r>
    </w:p>
    <w:bookmarkEnd w:id="301"/>
    <w:bookmarkStart w:name="z4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231-31) разрабатывает порядок и условия ее использования физическими и юридическими лицами информации о лесном фонде;</w:t>
      </w:r>
    </w:p>
    <w:bookmarkEnd w:id="302"/>
    <w:bookmarkStart w:name="z4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231-32) разрабатывает санитарные правила в лесах;</w:t>
      </w:r>
    </w:p>
    <w:bookmarkEnd w:id="303"/>
    <w:bookmarkStart w:name="z4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231-33) разрабатывает правила осуществления платных видов деятельности по реализации товаров (работ, услуг) государственными учреждениями в сферах лесного хозяйства, особо охраняемых природных территорий, деньги от реализации которых остаются в их распоряжении, использования денег от реализации государственными учреждениями в сферах лесного хозяйства, особо охраняемых природных территорий товаров (работ, услуг), остающихся в их распоряжении;</w:t>
      </w:r>
    </w:p>
    <w:bookmarkEnd w:id="304"/>
    <w:bookmarkStart w:name="z4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231-34) разрабатывает типовые квалификационные характеристики должностей руководителей и специалистов природоохранных организаций, организаций лесного хозяйства и специализированных организаций Комитета лесного хозяйства и животного мира Министерства экологии и природных ресурсов Республики Казахстан;</w:t>
      </w:r>
    </w:p>
    <w:bookmarkEnd w:id="305"/>
    <w:bookmarkStart w:name="z4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231-35) разрабатывает натуральные нормы потребности для специализированной организации в авиационной технике, специальном транспорте, оборудовании средств связи, навигационном оборудовании и специальных средствах для проведения работ по охране животного мира и особо охраняемых природных территорий по согласованию с центральными уполномоченными органами по государственному планированию и бюджетному планированию;</w:t>
      </w:r>
    </w:p>
    <w:bookmarkEnd w:id="306"/>
    <w:bookmarkStart w:name="z4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231-36) разрабатывает алгоритм управления и взаимодействия государственных органов и организаций при реагировании на чрезвычайную ситуацию;</w:t>
      </w:r>
    </w:p>
    <w:bookmarkEnd w:id="307"/>
    <w:bookmarkStart w:name="z4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231-37) разрабатывает правила установления стоимости и предмета капитальных расходов, осуществляемых в рамках договора лизинга в сфере лесного хозяйства и животного мира, особо охраняемых природных территорий и развития государственной наблюдательной сети для гидрометеорологического мониторинга и мониторинга состояния окружающей среды;</w:t>
      </w:r>
    </w:p>
    <w:bookmarkEnd w:id="308"/>
    <w:bookmarkStart w:name="z4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231-38) разрабатывает и утверждает полугодовые планы проведения периодических проверок в области охраны, воспроизводства и использования животного мира (за исключением рыбных ресурсов и других водных животных) за деятельностью местных исполнительных органов областей, городов республиканского значения, столицы;</w:t>
      </w:r>
    </w:p>
    <w:bookmarkEnd w:id="309"/>
    <w:bookmarkStart w:name="z4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231-39) принимает решение о введении ограничений и запретов на пользование объектами животного мира, их частей и дериватов, устанавливает места и сроки их пользования на основании биологического обоснования, выданного соответствующими научными организациями;</w:t>
      </w:r>
    </w:p>
    <w:bookmarkEnd w:id="310"/>
    <w:bookmarkStart w:name="z4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231-40) утверждает проекты корректировки технико-экономических обоснований особо охраняемых природных территорий республиканского значения;</w:t>
      </w:r>
    </w:p>
    <w:bookmarkEnd w:id="311"/>
    <w:bookmarkStart w:name="z29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232) осуществляет иные функции, предусмотренные законами Республики Казахстан, актами Президента, Правительства Республики Казахстан и Министра экологии и природных ресурсов Республики Казахстан.</w:t>
      </w:r>
    </w:p>
    <w:bookmarkEnd w:id="3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Министра экологии и природных ресурсов РК от 04.03.2026 </w:t>
      </w:r>
      <w:r>
        <w:rPr>
          <w:rFonts w:ascii="Times New Roman"/>
          <w:b w:val="false"/>
          <w:i w:val="false"/>
          <w:color w:val="000000"/>
          <w:sz w:val="28"/>
        </w:rPr>
        <w:t>№ 33-П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 при организации его деятельности</w:t>
      </w:r>
    </w:p>
    <w:bookmarkEnd w:id="313"/>
    <w:bookmarkStart w:name="z29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Комитетом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314"/>
    <w:bookmarkStart w:name="z29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315"/>
    <w:bookmarkStart w:name="z29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16"/>
    <w:bookmarkStart w:name="z29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председателя Комитета:</w:t>
      </w:r>
    </w:p>
    <w:bookmarkEnd w:id="317"/>
    <w:bookmarkStart w:name="z29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подписывает приказы;</w:t>
      </w:r>
    </w:p>
    <w:bookmarkEnd w:id="318"/>
    <w:bookmarkStart w:name="z29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Комитета, (за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лиц);</w:t>
      </w:r>
    </w:p>
    <w:bookmarkEnd w:id="319"/>
    <w:bookmarkStart w:name="z29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согласованию с Министерством назначает на должности и освобождает от должностей руководителей подведомственных организаций;</w:t>
      </w:r>
    </w:p>
    <w:bookmarkEnd w:id="320"/>
    <w:bookmarkStart w:name="z29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заместителей руководителей территориальных инспекций и заместителей подведомственных организаций;</w:t>
      </w:r>
    </w:p>
    <w:bookmarkEnd w:id="321"/>
    <w:bookmarkStart w:name="z30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предложение в Министерство о поощрении и привлечении к дисциплинарной ответственности руководителей территориальных инспекций;</w:t>
      </w:r>
    </w:p>
    <w:bookmarkEnd w:id="322"/>
    <w:bookmarkStart w:name="z30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обязанности и полномочия своих заместителей, руководителей структурных подразделений, территориальных инспекций и подведомственных организаций Комитета;</w:t>
      </w:r>
    </w:p>
    <w:bookmarkEnd w:id="323"/>
    <w:bookmarkStart w:name="z30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принимает меры, направленные на противодействие коррупции в Комитете и несет персональную ответственность за принятие мер по противодействию коррупции;</w:t>
      </w:r>
    </w:p>
    <w:bookmarkEnd w:id="324"/>
    <w:bookmarkStart w:name="z30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поощряет и налагает дисциплинарные взыскания на работников Комитета (за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лиц), а также на руководителей подведомственных организаций и их заместителей;</w:t>
      </w:r>
    </w:p>
    <w:bookmarkEnd w:id="325"/>
    <w:bookmarkStart w:name="z30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решает вопросы командирования (за исключением командирования заграницу), оказания материальной помощи, подготовки, переподготовки и повышения квалификации, поощрения, выплаты надбавок руководителям территориальных подразделений;</w:t>
      </w:r>
    </w:p>
    <w:bookmarkEnd w:id="326"/>
    <w:bookmarkStart w:name="z30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и премирования заместителей территориальных подразделений, руководителей подведомственных организаций и их заместителей, а также работников Комитета (за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лиц);</w:t>
      </w:r>
    </w:p>
    <w:bookmarkEnd w:id="327"/>
    <w:bookmarkStart w:name="z30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установленном законодательством порядке решает вопросы возложения обязанностей руководителей территориального подразделения Комитета на заместителя руководителя или другого работника территориального подразделения на время его отсутствия в период командировки и (или) временной нетрудоспособности;</w:t>
      </w:r>
    </w:p>
    <w:bookmarkEnd w:id="328"/>
    <w:bookmarkStart w:name="z30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структурных подразделений Комитета и в пределах своей компетенции учредительные документы подведомственных организаций Комитета, а также положения территориальных подразделений, находящихся в ведении Комитета;</w:t>
      </w:r>
    </w:p>
    <w:bookmarkEnd w:id="329"/>
    <w:bookmarkStart w:name="z30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должностные инструкции сотрудников Комитета, руководителей подведомственных организаций и их заместителей (за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лиц);</w:t>
      </w:r>
    </w:p>
    <w:bookmarkEnd w:id="330"/>
    <w:bookmarkStart w:name="z30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согласовывает структуру и штатные расписания подведомственных организаций Комитета;</w:t>
      </w:r>
    </w:p>
    <w:bookmarkEnd w:id="331"/>
    <w:bookmarkStart w:name="z31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вырабатывает предложения по формированию государственной политики в регулируемой сфере;</w:t>
      </w:r>
    </w:p>
    <w:bookmarkEnd w:id="332"/>
    <w:bookmarkStart w:name="z31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определяет компетенцию и порядок взаимодействия территориальных подразделений с Комитетом;</w:t>
      </w:r>
    </w:p>
    <w:bookmarkEnd w:id="333"/>
    <w:bookmarkStart w:name="z31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отменяет или приостанавливает полностью, или в части действие актов территориальных подразделений и подведомственных организаций;</w:t>
      </w:r>
    </w:p>
    <w:bookmarkEnd w:id="334"/>
    <w:bookmarkStart w:name="z31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представляет Комитет в государственных органах и иных организациях без доверенности;</w:t>
      </w:r>
    </w:p>
    <w:bookmarkEnd w:id="335"/>
    <w:bookmarkStart w:name="z31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общее руководство финансово-хозяйственной деятельности и проведения государственных закупок в Комитете;</w:t>
      </w:r>
    </w:p>
    <w:bookmarkEnd w:id="336"/>
    <w:bookmarkStart w:name="z31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определяет обязанности и полномочия своих заместителей;</w:t>
      </w:r>
    </w:p>
    <w:bookmarkEnd w:id="337"/>
    <w:bookmarkStart w:name="z31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полномочия в соответствии с законами и актами Президента Республики Казахстан.</w:t>
      </w:r>
    </w:p>
    <w:bookmarkEnd w:id="338"/>
    <w:bookmarkStart w:name="z31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339"/>
    <w:bookmarkStart w:name="z318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340"/>
    <w:bookmarkStart w:name="z31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341"/>
    <w:bookmarkStart w:name="z32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расходы), приобретенного в результате собственной деятельности, и иных источников, незапрещенных законодательством Республики Казахстан.</w:t>
      </w:r>
    </w:p>
    <w:bookmarkEnd w:id="342"/>
    <w:bookmarkStart w:name="z32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343"/>
    <w:bookmarkStart w:name="z32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44"/>
    <w:bookmarkStart w:name="z323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345"/>
    <w:bookmarkStart w:name="z32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Министра экологии и природных ресурсов РК от 04.03.2026 </w:t>
      </w:r>
      <w:r>
        <w:rPr>
          <w:rFonts w:ascii="Times New Roman"/>
          <w:b w:val="false"/>
          <w:i w:val="false"/>
          <w:color w:val="ff0000"/>
          <w:sz w:val="28"/>
        </w:rPr>
        <w:t>№ 33-П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2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"Аксу-Жабаглинский государственный природный заповедник" Комитета лесного хозяйства и животного мира Министерства экологии и природных ресурсов Республики Казахстан".</w:t>
      </w:r>
    </w:p>
    <w:bookmarkEnd w:id="347"/>
    <w:bookmarkStart w:name="z32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"Алакольский государственный природный заповедник" Комитета лесного хозяйства и животного мира Министерства экологии и природных ресурсов Республики Казахстан".</w:t>
      </w:r>
    </w:p>
    <w:bookmarkEnd w:id="348"/>
    <w:bookmarkStart w:name="z32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"Алматинский государственный природный заповедник" Комитета лесного хозяйства и животного мира Министерства экологии и природных ресурсов Республики Казахстан".</w:t>
      </w:r>
    </w:p>
    <w:bookmarkEnd w:id="349"/>
    <w:bookmarkStart w:name="z32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"Барсакельмесский государственный природный заповедник" Комитета лесного хозяйства и животного мира Министерства экологии и природных ресурсов Республики Казахстан".</w:t>
      </w:r>
    </w:p>
    <w:bookmarkEnd w:id="350"/>
    <w:bookmarkStart w:name="z32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"Баянаульский государственный национальный природный парк" Комитета лесного хозяйства и животного мира Министерства экологии и природных ресурсов Республики Казахстан".</w:t>
      </w:r>
    </w:p>
    <w:bookmarkEnd w:id="351"/>
    <w:bookmarkStart w:name="z33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"Государственный национальный природный парк "Алтын-Эмель" Комитета лесного хозяйства и животного мира Министерства экологии и природных ресурсов Республики Казахстан".</w:t>
      </w:r>
    </w:p>
    <w:bookmarkEnd w:id="352"/>
    <w:bookmarkStart w:name="z33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"Государственный национальный природный парк "Кокшетау" Комитета лесного хозяйства и животного мира Министерства экологии и природных ресурсов Республики Казахстан".</w:t>
      </w:r>
    </w:p>
    <w:bookmarkEnd w:id="353"/>
    <w:bookmarkStart w:name="z33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"Государственный лесной природный резерват "Ертіс орманы" Комитета лесного хозяйства и животного мира Министерства экологии и природных ресурсов Республики Казахстан".</w:t>
      </w:r>
    </w:p>
    <w:bookmarkEnd w:id="354"/>
    <w:bookmarkStart w:name="z33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"Государственный лесной природный резерват "Семей орманы" Комитета лесного хозяйства и животного мира Министерства экологии и природных ресурсов Республики Казахстан".</w:t>
      </w:r>
    </w:p>
    <w:bookmarkEnd w:id="355"/>
    <w:bookmarkStart w:name="z33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"Иргиз-Тургайский государственный природный резерват" Комитета лесного хозяйства и животного мира Министерства экологии и природных ресурсов Республики Казахстан".</w:t>
      </w:r>
    </w:p>
    <w:bookmarkEnd w:id="356"/>
    <w:bookmarkStart w:name="z33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"Государственный природный резерват "Акжайык" Комитета лесного хозяйства и животного мира Министерства экологии и природных ресурсов Республики Казахстан".</w:t>
      </w:r>
    </w:p>
    <w:bookmarkEnd w:id="357"/>
    <w:bookmarkStart w:name="z33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"Западно-Алтайский государственный природный заповедник" Комитета лесного хозяйства и животного мира Министерства экологии и природных ресурсов Республики Казахстан".</w:t>
      </w:r>
    </w:p>
    <w:bookmarkEnd w:id="358"/>
    <w:bookmarkStart w:name="z33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"Иле-Алатауский государственный национальный природный парк" Комитета лесного хозяйства и животного мира Министерства экологии и природных ресурсов Республики Казахстан".</w:t>
      </w:r>
    </w:p>
    <w:bookmarkEnd w:id="359"/>
    <w:bookmarkStart w:name="z33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"Каратауский государственный природный заповедник" Комитета лесного хозяйства и животного мира Министерства экологии и природных ресурсов Республики Казахстан".</w:t>
      </w:r>
    </w:p>
    <w:bookmarkEnd w:id="360"/>
    <w:bookmarkStart w:name="z33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"Каркаралинский государственный национальный природный парк" Комитета лесного хозяйства и животного мира Министерства экологии и природных ресурсов Республики Казахстан".</w:t>
      </w:r>
    </w:p>
    <w:bookmarkEnd w:id="361"/>
    <w:bookmarkStart w:name="z34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"Коргалжинский государственный природный заповедник" Комитета лесного хозяйства и животного мира Министерства экологии и природных ресурсов Республики Казахстан".</w:t>
      </w:r>
    </w:p>
    <w:bookmarkEnd w:id="362"/>
    <w:bookmarkStart w:name="z34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"Катон-Карагайский государственный национальный природный парк" Комитета лесного хозяйства и животного мира Министерства экологии и природных ресурсов Республики Казахстан".</w:t>
      </w:r>
    </w:p>
    <w:bookmarkEnd w:id="363"/>
    <w:bookmarkStart w:name="z34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учреждение "Маркакольский государственный природный заповедник" Комитета лесного хозяйства и животного мира Министерства экологии и природных ресурсов Республики Казахстан".</w:t>
      </w:r>
    </w:p>
    <w:bookmarkEnd w:id="364"/>
    <w:bookmarkStart w:name="z34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учреждение "Наурзумский государственный природный заповедник" Комитета лесного хозяйства и животного мира Министерства экологии и природных ресурсов Республики Казахстан".</w:t>
      </w:r>
    </w:p>
    <w:bookmarkEnd w:id="365"/>
    <w:bookmarkStart w:name="z34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учреждение "Сандыктауское учебно-производственное лесное хозяйство" Комитета лесного хозяйства и животного мира Министерства экологии и природных ресурсов Республики Казахстан".</w:t>
      </w:r>
    </w:p>
    <w:bookmarkEnd w:id="366"/>
    <w:bookmarkStart w:name="z34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Республиканское государственное учреждение "Устюртский государственный природный заповедник" Комитета лесного хозяйства и животного мира Министерства экологии и природных ресурсов Республики Казахстан".</w:t>
      </w:r>
    </w:p>
    <w:bookmarkEnd w:id="367"/>
    <w:bookmarkStart w:name="z34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Республиканское государственное учреждение "Чарынский государственный национальный природный парк" Комитета лесного хозяйства и животного мира Министерства экологии и природных ресурсов Республики Казахстан".</w:t>
      </w:r>
    </w:p>
    <w:bookmarkEnd w:id="368"/>
    <w:bookmarkStart w:name="z34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Республиканское государственное учреждение "Сайрам-Угамский государственный национальный природный парк" Комитета лесного хозяйства и животного мира Министерства экологии и природных ресурсов Республики Казахстан".</w:t>
      </w:r>
    </w:p>
    <w:bookmarkEnd w:id="369"/>
    <w:bookmarkStart w:name="z34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Республиканское государственное учреждение "Государственный национальный природный парк "Көлсай көлдері" Комитета лесного хозяйства и животного мира Министерства экологии и природных ресурсов Республики Казахстан".</w:t>
      </w:r>
    </w:p>
    <w:bookmarkEnd w:id="370"/>
    <w:bookmarkStart w:name="z34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Республиканское государственное учреждение "Жонгар-Алатауский государственный национальный природный парк" Комитета лесного хозяйства и животного мира Министерства экологии и природных ресурсов Республики Казахстан".</w:t>
      </w:r>
    </w:p>
    <w:bookmarkEnd w:id="371"/>
    <w:bookmarkStart w:name="z35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Республиканское государственное учреждение "Государственный национальный природный парк "Буйратау" Комитета лесного хозяйства и животного мира Министерства экологии и природных ресурсов Республики Казахстан".</w:t>
      </w:r>
    </w:p>
    <w:bookmarkEnd w:id="372"/>
    <w:bookmarkStart w:name="z35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Республиканское государственное учреждение "Государственный природный резерват "Алтын Дала" Комитета лесного хозяйства и животного мира Министерства экологии и природных ресурсов Республики Казахстан".</w:t>
      </w:r>
    </w:p>
    <w:bookmarkEnd w:id="373"/>
    <w:bookmarkStart w:name="z35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Республиканское государственное учреждение "Государственный природный резерват "Иле-Балхаш" Комитета лесного хозяйства и животного мира Министерства экологии и природных ресурсов Республики Казахстан".</w:t>
      </w:r>
    </w:p>
    <w:bookmarkEnd w:id="374"/>
    <w:bookmarkStart w:name="z35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Республиканское государственное учреждение "Государственный национальный природный парк "Тарбагатай" Комитета лесного хозяйства и животного мира Министерства экологии и природных ресурсов Республики Казахстан".</w:t>
      </w:r>
    </w:p>
    <w:bookmarkEnd w:id="375"/>
    <w:bookmarkStart w:name="z35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Республиканское государственное казенное предприятие "Казахская база авиационной охраны лесов и обслуживания лесного хозяйства" Комитета лесного хозяйства и животного мира Министерства экологии и природных ресурсов Республики Казахстан".</w:t>
      </w:r>
    </w:p>
    <w:bookmarkEnd w:id="376"/>
    <w:bookmarkStart w:name="z35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Республиканское государственное казенное предприятие "Казахское лесоустроительное предприятие" Комитета лесного хозяйства и животного мира Министерства экологии и природных ресурсов Республики Казахстан".</w:t>
      </w:r>
    </w:p>
    <w:bookmarkEnd w:id="377"/>
    <w:bookmarkStart w:name="z35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Республиканское государственное казенное предприятие "ПО "Охотзоопром" Комитета лесного хозяйства и животного мира Министерства экологии и природных ресурсов Республики Казахстан".</w:t>
      </w:r>
    </w:p>
    <w:bookmarkEnd w:id="378"/>
    <w:bookmarkStart w:name="z35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Республиканское государственное казенное предприятие "Республиканский лесной селекционно-семеноводческий центр" Комитета лесного хозяйства и животного мира Министерства экологии и природных ресурсов Республики Казахстан".</w:t>
      </w:r>
    </w:p>
    <w:bookmarkEnd w:id="379"/>
    <w:bookmarkStart w:name="z35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Республиканское государственное казенное предприятие "Иссыкский государственный дендрологический парк" Комитета лесного хозяйства и животного мира Министерства экологии и природных ресурсов Республики Казахстан".</w:t>
      </w:r>
    </w:p>
    <w:bookmarkEnd w:id="380"/>
    <w:bookmarkStart w:name="z35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Республиканское государственное предприятие на праве хозяйственного ведения "Институт ботаники и фитоинтродукции" Комитета лесного хозяйства и животного мира Министерства экологии и природных ресурсов Республики Казахстан".</w:t>
      </w:r>
    </w:p>
    <w:bookmarkEnd w:id="381"/>
    <w:bookmarkStart w:name="z36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Республиканское государственное предприятие на праве хозяйственного ведения "Жасыл Аймак" Комитета лесного хозяйства и животного мира Министерства экологии и природных ресурсов Республики Казахстан".</w:t>
      </w:r>
    </w:p>
    <w:bookmarkEnd w:id="382"/>
    <w:bookmarkStart w:name="z36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Республиканское государственное учреждение "Государственный национальный природный парк "Улытау" Комитета лесного хозяйства и животного мира Министерства экологии и природных ресурсов Республики Казахстан".</w:t>
      </w:r>
    </w:p>
    <w:bookmarkEnd w:id="383"/>
    <w:bookmarkStart w:name="z36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Республиканское государственное учреждение "Государственный природный резерват "Бокейорда" Комитета лесного хозяйства и животного мира Министерства экологии и природных ресурсов Республики Казахстан".</w:t>
      </w:r>
    </w:p>
    <w:bookmarkEnd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Товарищество с ограниченной ответственностью "Казахский научно-исследовательский институт лесного хозяйства и агролесомелиорации имени А.Н. Букейхана".</w:t>
      </w:r>
    </w:p>
    <w:bookmarkStart w:name="z36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территориальных подразделений, находящихся в ведении Комитета:</w:t>
      </w:r>
    </w:p>
    <w:bookmarkEnd w:id="385"/>
    <w:bookmarkStart w:name="z36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"Акмолинская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Казахстан".</w:t>
      </w:r>
    </w:p>
    <w:bookmarkEnd w:id="386"/>
    <w:bookmarkStart w:name="z36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"Актюбинская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Казахстан".</w:t>
      </w:r>
    </w:p>
    <w:bookmarkEnd w:id="387"/>
    <w:bookmarkStart w:name="z36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"Алматинская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Казахстан".</w:t>
      </w:r>
    </w:p>
    <w:bookmarkEnd w:id="388"/>
    <w:bookmarkStart w:name="z36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"Атырауская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Казахстан".</w:t>
      </w:r>
    </w:p>
    <w:bookmarkEnd w:id="389"/>
    <w:bookmarkStart w:name="z36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"Западно-Казахстанская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Казахстан".</w:t>
      </w:r>
    </w:p>
    <w:bookmarkEnd w:id="390"/>
    <w:bookmarkStart w:name="z36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"Жамбылская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Казахстан".</w:t>
      </w:r>
    </w:p>
    <w:bookmarkEnd w:id="391"/>
    <w:bookmarkStart w:name="z37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"Карагандинская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Казахстан".</w:t>
      </w:r>
    </w:p>
    <w:bookmarkEnd w:id="392"/>
    <w:bookmarkStart w:name="z37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"Костанайская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Казахстан".</w:t>
      </w:r>
    </w:p>
    <w:bookmarkEnd w:id="393"/>
    <w:bookmarkStart w:name="z37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"Кызылординская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Казахстан".</w:t>
      </w:r>
    </w:p>
    <w:bookmarkEnd w:id="394"/>
    <w:bookmarkStart w:name="z37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"Мангистауская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Казахстан".</w:t>
      </w:r>
    </w:p>
    <w:bookmarkEnd w:id="395"/>
    <w:bookmarkStart w:name="z37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"Туркестанская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Казахстан".</w:t>
      </w:r>
    </w:p>
    <w:bookmarkEnd w:id="396"/>
    <w:bookmarkStart w:name="z37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"Павлодарская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Казахстан".</w:t>
      </w:r>
    </w:p>
    <w:bookmarkEnd w:id="397"/>
    <w:bookmarkStart w:name="z37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"Северо-Казахстанская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Казахстан".</w:t>
      </w:r>
    </w:p>
    <w:bookmarkEnd w:id="398"/>
    <w:bookmarkStart w:name="z37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"Восточно-Казахстанская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Казахстан".</w:t>
      </w:r>
    </w:p>
    <w:bookmarkEnd w:id="399"/>
    <w:bookmarkStart w:name="z37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"Областная территориальная инспекция лесного хозяйства и животного мира по области Абай Комитета лесного хозяйства и животного мира Министерства экологии и природных ресурсов Республики Казахстан".</w:t>
      </w:r>
    </w:p>
    <w:bookmarkEnd w:id="400"/>
    <w:bookmarkStart w:name="z37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"Областная территориальная инспекция лесного хозяйства и животного мира по области Жетісу Комитета лесного хозяйства и животного мира Министерства экологии и природных ресурсов Республики Казахстан".</w:t>
      </w:r>
    </w:p>
    <w:bookmarkEnd w:id="401"/>
    <w:bookmarkStart w:name="z38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"Областная территориальная инспекция лесного хозяйства и животного мира по области Ұлытау Комитета лесного хозяйства и животного мира Министерства экологии и природных ресурсов Республики Казахстан".</w:t>
      </w:r>
    </w:p>
    <w:bookmarkEnd w:id="4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