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15bf" w14:textId="724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мая 2023 года № 41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июня 2023 года № 47. Отменено решением маслихата Мендыкаринского района Костанайской области от 24 сентября 2025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Мендыкаринского района Костанайской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Мендыкаринского районного маслихата" от 19 мая 2023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Мендыкаринского районного маслихата", утвержденной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- период оценки результатов работы государственного служащего";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специалист. Секретарь Комиссии не принимает участие в голосовании.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Главный специалист предоставляет на заседание Комиссии следующие документы: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- протокол).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пункт 12) пункта 2, абзац второй пункта 5 и глава 6 Методики оценки деятельности административных государственных служащих корпуса "Б" действуют до 31 августа 2023 года.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