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4ce6a" w14:textId="a34c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16 марта 2018 года № 186 "Об утверждении Методики оценки деятельности административных государственных служащих корпуса "Б" государственного учреждения "Аппарат Мендыкаринского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31 марта 2023 года № 9. Отменено решением маслихата Мендыкаринского района Костанайской области от 17 мая 2023 года № 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Мендыкаринского района Костанайской области от 17.05.2023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Мендыкаринский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Методики оценки деятельности административных государственных служащих корпуса "Б" государственного учреждения "Аппарат Мендыкаринского районного маслихата" от 16 марта 2018 года № 186 (зарегистрировано в Реестре государственной регистрации нормативных правовых актов за № 7666)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Мендыкаринского районного маслихата", утвержденную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Мендыкаринского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Мендыкаринского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Мендыкаринского районного маслихата"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Мендыкаринского районного маслихата" (далее -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 16299) (далее -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Мендыкаринского районного маслихата" (далее - аппарат маслихата).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Методика оценки деятельности административных государственных служащих корпуса "Б" аппарата маслихата утверждается первым руководителем Мендыкаринского районного маслихата на основе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 учетом специфики деятельности аппарата маслихата.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- административный государственный служащий корпуса "Б" категорий, Е - 2;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аппарата маслихата или служащий корпуса "Б";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аппарата маслихата и направленные на достижение документов системы государственного планирования и на повышение эффективности деятельности государственного органа;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государственном органе.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служащим корпуса "Б" аппарата маслихата, в функциональные обязанности которого входит ведение кадровых вопросов - главным специалистом аппарата маслихата (далее - главный специалист), в том числе посредством информационной системы.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Главный специалист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интернет - портала государственных органов либо системы электронного документооборота.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 - 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аппарате маслихата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главным специалистом при содействии всех заинтересованных лиц и сторон.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Главный специалист обеспечивает: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главному специалисту и участникам калибровочных сессий.</w:t>
      </w:r>
    </w:p>
    <w:bookmarkEnd w:id="56"/>
    <w:bookmarkStart w:name="z7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аппарата маслихата осуществляется на основе оценки достижения КЦИ.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главным специалистом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обеспечивает (при наличии технической возможности) размещение индивидуального плана работы в информационной системе.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главный специалист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стратегических целей государственного органа, либо на повышение эффективности деятельности государственного органа.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главный специалист,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главным специалистом.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5 - 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6"/>
    <w:bookmarkStart w:name="z9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аппарата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главный специалист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главным специалистом.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7"/>
    <w:bookmarkStart w:name="z10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главным специалистом, для каждого оцениваемого лица.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Главный специалист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главным специалистом должны быть учтены результаты оценки метода 360, в том числе наименее выраженные компетенции служащего.</w:t>
      </w:r>
    </w:p>
    <w:bookmarkEnd w:id="120"/>
    <w:bookmarkStart w:name="z13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государственный орган проводит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Главный специалист организовывает деятельность калибровочной сессии.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