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72e3" w14:textId="33b7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для участия в сходе местного сообщества Ульяновского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Ульяновского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Ульяновского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сентября 2022 года № 213 "Об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Ульяновского сельского округа Костанайского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Ульяновского сельского округа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Ульяновского сельского округа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Ульяновского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Ульяновского сельского округа подразделяется на села, улицы.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Ульяновского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проводится.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Ульяновского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Ульяновского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Ульяновского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Ульяновского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Ульяновского сельского округа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Ульяновского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Ульяновского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Ульяновское,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Павлова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50 лет Октября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Бегежан,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