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8b30" w14:textId="b538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Озерного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Озерного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Озерного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октября 2022 года № 222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Озерного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Озерного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Озерного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Озерного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Озерного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от улицы.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Озерного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Озерного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соответствующей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Озерного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Озерного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Озерного сельского округа.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Озерного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Озерного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Озерного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Озерное,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Карла Маркса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Энгельса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Цветочная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Суриковка,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Карла Маркса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Шишкинское,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Тельмана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