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f0d5" w14:textId="b7cf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Челгашинского сельского округа Карасуского района Костанайской области от 7 ноября 2023 года № 6. Отменено решением акима Челгашинского сельского округа Карасуского района Костанайской области от 27 февраля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Челгашинского сельского округа Карасуского района Костанайской области от 27.02.2024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Челгашинского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3,35 гектар, расположенный на территории села Челгаши Челгашинского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Челгашинского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Челгашинского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