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a9aac" w14:textId="06a9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Карасуского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11 октября 2023 года № 227.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Карасуского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занятости и социальных программ Карасуского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Карасуского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Карасуского района "Об утверждении Положения о государственном учреждении "Отдел занятости и социальных программ Карасуского района" от 14 апреля 2022 года № 66.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Радченко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Карасуского района"</w:t>
      </w:r>
    </w:p>
    <w:bookmarkEnd w:id="9"/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Карасуского района" (далее – Отдел) является государственным органом Республики Казахстан, осуществляющим руководство в сфере социальной защиты населения.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имеет ведомство: коммунальное государственное учреждение "Центр оказания специальных социальных услуг" отдела занятости и социальных программ Карасуского района.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акимата Карасуского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является юридическим лицом в организационно-правовой форме государственного учреждения, имеет печать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вступает в гражданско-правовые отношения от собственного имени.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утверждаются в соответствии с действующим законодательством.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Отдела: индекс 111000, Республика Казахстан, Костанайская область, Карасуский район, село Карасу, улица Амангельды Исакова, дом 68.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осуществляется из республиканского и местного бюджетов в соответствии с законодательством Республики Казахстан.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запрещается вступать в договорные отношения с субъектами предпринимательства на предмет выполнения обязанностей, являющихся полномочиями Отдела.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1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bookmarkEnd w:id="26"/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учреждения, находящегося в ведении Отдела;</w:t>
      </w:r>
    </w:p>
    <w:bookmarkEnd w:id="27"/>
    <w:bookmarkStart w:name="z1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акимата Карасуского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в государственных органах и организациях;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области, района;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9"/>
    <w:bookmarkStart w:name="z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прогнозирование потребности бюджетных средств на реализацию бюджетных программ в сфере социальной защиты населения в соответствии с действующим законодательством;</w:t>
      </w:r>
    </w:p>
    <w:bookmarkEnd w:id="40"/>
    <w:bookmarkStart w:name="z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мер социальной поддержки лицам с инвалидностью и детям с инвалидностью, отдельным категориям нуждающихся граждан, предусмотренных законодательством Республики Казахстан;</w:t>
      </w:r>
    </w:p>
    <w:bookmarkEnd w:id="41"/>
    <w:bookmarkStart w:name="z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назначение и выплата жилищной помощи, предусмотренной законодательством Республики Казахстан;</w:t>
      </w:r>
    </w:p>
    <w:bookmarkEnd w:id="42"/>
    <w:bookmarkStart w:name="z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и выплата социальной помощи, предусмотренной законодательством Республики Казахстан;</w:t>
      </w:r>
    </w:p>
    <w:bookmarkEnd w:id="43"/>
    <w:bookmarkStart w:name="z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4"/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вынесение решения о предоставлении специальных социальных услуг лицу (семье);</w:t>
      </w:r>
    </w:p>
    <w:bookmarkEnd w:id="45"/>
    <w:bookmarkStart w:name="z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взаимодействие с некоммерческими (неправительственными) организациями;</w:t>
      </w:r>
    </w:p>
    <w:bookmarkEnd w:id="46"/>
    <w:bookmarkStart w:name="z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рассмотрение обращений, сообщений, запросов, откликов и предложений физических и юридических лиц, принятие по ним необходимых мер;</w:t>
      </w:r>
    </w:p>
    <w:bookmarkEnd w:id="47"/>
    <w:bookmarkStart w:name="z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функций рабочего органа специальной комиссии для установления стажа работы лицам, проработавшим не менее 6 месяцев в период с 22 июня 1941 года по 9 мая 1945 года;</w:t>
      </w:r>
    </w:p>
    <w:bookmarkEnd w:id="48"/>
    <w:bookmarkStart w:name="z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функций рабочего органа специальной комиссии для регистрации и учета граждан, пострадавших вследствие ядерных испытаний на Семипалатинском испытательном ядерном полигоне, и выдачи им удостоверений;</w:t>
      </w:r>
    </w:p>
    <w:bookmarkEnd w:id="49"/>
    <w:bookmarkStart w:name="z2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функций рабочего органа специальной комиссии по рассмотрению заявлений лиц (семьи), претендующих на оказание социальной помощи отдельным категориям нуждающихся граждан, и вынесению заключений о необходимости оказания социальной помощи;</w:t>
      </w:r>
    </w:p>
    <w:bookmarkEnd w:id="50"/>
    <w:bookmarkStart w:name="z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функций рабочего органа районной комиссии по социальному партнерству и регулированию социальных и трудовых отношений;</w:t>
      </w:r>
    </w:p>
    <w:bookmarkEnd w:id="51"/>
    <w:bookmarkStart w:name="z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функций рабочего органа консультативно-совещательного органа по содействию деятельности учреждений, исполняющих уголовные наказания и иные меры уголовно-правового воздействия, а также по организации социальной и иной помощи лицам, отбывшим уголовные наказания при акимате Карасуского района;</w:t>
      </w:r>
    </w:p>
    <w:bookmarkEnd w:id="52"/>
    <w:bookmarkStart w:name="z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разработке проектов нормативных правовых актов местных представительных и исполнительных органов;</w:t>
      </w:r>
    </w:p>
    <w:bookmarkEnd w:id="53"/>
    <w:bookmarkStart w:name="z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иных функций в соответствии с нормами действующего законодательства Республики Казахстан.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– в редакции постановления акимата Карасуского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назначается на должность и освобождается от должности в соответствии с законодательством Республики Казахстан.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Отдела:</w:t>
      </w:r>
    </w:p>
    <w:bookmarkEnd w:id="59"/>
    <w:bookmarkStart w:name="z3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руководителя коммунального государственного учреждения "Центр оказания специальных социальных услуг" отдела занятости и социальных программ Карасуского района;</w:t>
      </w:r>
    </w:p>
    <w:bookmarkEnd w:id="60"/>
    <w:bookmarkStart w:name="z3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Отдела в соответствии с законодательством Республики Казахстан;</w:t>
      </w:r>
    </w:p>
    <w:bookmarkEnd w:id="61"/>
    <w:bookmarkStart w:name="z3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62"/>
    <w:bookmarkStart w:name="z3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Отдела;</w:t>
      </w:r>
    </w:p>
    <w:bookmarkEnd w:id="63"/>
    <w:bookmarkStart w:name="z3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Отдела;</w:t>
      </w:r>
    </w:p>
    <w:bookmarkEnd w:id="64"/>
    <w:bookmarkStart w:name="z3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Отдела и подведомственного учреждения;</w:t>
      </w:r>
    </w:p>
    <w:bookmarkEnd w:id="65"/>
    <w:bookmarkStart w:name="z3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Отдела по обязательствам и платежам;</w:t>
      </w:r>
    </w:p>
    <w:bookmarkEnd w:id="66"/>
    <w:bookmarkStart w:name="z4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Отдела в пределах своей компетенции;</w:t>
      </w:r>
    </w:p>
    <w:bookmarkEnd w:id="67"/>
    <w:bookmarkStart w:name="z4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законодательством Республики Казахстан.</w:t>
      </w:r>
    </w:p>
    <w:bookmarkEnd w:id="68"/>
    <w:bookmarkStart w:name="z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– в редакции постановления акимата Карасуского района Костанайской области от 13.02.2025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Отдела определяет полномочия заместителя в соответствии с действующим законодательством.</w:t>
      </w:r>
    </w:p>
    <w:bookmarkEnd w:id="70"/>
    <w:bookmarkStart w:name="z7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может иметь на праве оперативного управления обособленное имущество в случаях, предусмотренных законодательством.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Отделом, относится к коммунальной собственности.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осуществляется в соответствии с законодательством Республики Казахстан.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