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b64e" w14:textId="964b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Карасуского района от 30 марта 2023 года № 66 "Об утверждении Методики оценки деятельности административных государственных служащих корпуса "Б" местных исполнительных органов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22 июня 2023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от 30 марта 2023 года № 66 "Об утверждении Методики оценки деятельности административных государственных служащих корпуса "Б" местных исполнительных органов Карасуского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Карасуского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местных исполнительных органов Карасуского района действуют до 31 августа 2023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Карасуского района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Карасуского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(далее-служащие корпуса "Б").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подразделений), Е-1, Е-2, E-R-1;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 государственного органа или служащий корпуса "Б";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(далее – отдел кадровой работы), в том числе посредством информационной системы.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кадровой работы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кадровой работы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кадровой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кадровой работы при содействии всех заинтересованных лиц и сторон.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кадровой работы обеспечивают: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кадровой работы и участникам калибровочных сессий.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отделом кадровой работы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кадровой работы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кадровой работы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кадровой работы,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кадровой работы.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органе. В случае отсутствия технической возможности оценка проводится на бумажных носителях.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кадровой работы.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кадровой работы, для каждого оцениваемого лица.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кадровой работы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 При формировании тематики семинаров повышения квалификации и дисциплин курсов переподготовки отделом кадровой работы должны быть учтены результаты оценки метода 360, в том числе наименее выраженные компетенции служащего.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работы организовывает деятельность калибровочной сессии.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кадровой работы обеспечивает размещение протокола в информационной системе в течение трех рабочих дней со дня его подписания.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5"/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6"/>
    <w:bookmarkStart w:name="z17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2"/>
    <w:bookmarkStart w:name="z18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отдела кадровой работы. Секретарь Комиссии не принимает участие в голосовании.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Отдел кадровой работы предоставляет на заседание Комиссии следующие документы: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