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335d" w14:textId="c003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Люблинского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Люблинского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Люблинского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Люблинского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Люблинского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Люблинского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Люблинского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Люблинского сельского округа созывается и организуется проведение раздельного схода местного сообщества в пределах сел Карасуского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Люблинского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Люблинского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Люблинского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Люблинского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Люблинского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Люблинского сельского округа Карасуского района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Люблинка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Брага М.А.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Симферополь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Корниловка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Приречная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