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6e09" w14:textId="1de6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Ильичевского сельского округа Карасуского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12 октября 2023 года № 65.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Карасуский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Правила проведения раздельных сходов местного сообщества Ильичевского сельского округа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количественный состав представителей жителей сел для участия в сходе местного сообщества Ильичевского сельского округа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Ильичевского сельского округа Карасуского района Костанайской области</w:t>
      </w:r>
    </w:p>
    <w:bookmarkEnd w:id="0"/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проведения раздельных сходов местного сообщества Ильичевского сельского округа Карасуского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Ильичевского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3. Для проведения раздельного схода местного сообщества территория Ильичевского сельского округа подразделяется на участки (села, улицы).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Акимом Ильичевского сельского округа созывается и организуется проведение раздельного схода местного сообщества в пределах сел Ильичевского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 времени, месте созыва раздельных сходов местного сообщества и обсуждаемых вопросах население местного сообщества оповещается акимом Ильичевского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Перед открытием раздельного схода местного сообщества проводится регистрация присутствующих жителей соответствующего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Раздельный сход местного сообщества открывается акимом Ильичевского сельского округа или уполномоченным 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раздельного схода местного сообщества является аким Ильичевского сельского округа или уполномоченное им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Кандидатуры представителей жителей сел Ильичевского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Карасуским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Ильичевского сельского округа для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сходе местного сообщества или собрании местного сообщества ведется протокол, в котором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дата и место проведения схода местного сообщества или собрания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количество и список присутствующих с указанием фамилии, имени, отчества (при его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фамилия, имя, отчество (при его наличии) председателя и секретаря схода местного сообщества или собрания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повестка дня, содержание выступлений и принятые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</w:t>
            </w:r>
          </w:p>
        </w:tc>
      </w:tr>
    </w:tbl>
    <w:bookmarkStart w:name="z4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Ильичевского сельского округа Карасуского района Костанайской области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изменением, внесенным решением маслихата Карасуского района Костанайской области от 17.02.2026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представителей (человек)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жителей села Комсомольское и Кызкеткен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Бірлік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Черемушки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Черемушки 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Октябрьская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Животноводческая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Ленинградская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Ленинская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Набережная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Новая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жителей села Новоселовка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Степная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Ленина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Садовая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Комсомольская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Советская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Октябрьская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