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3d7e" w14:textId="58b3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Жалгыскан Карасуского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12 октября 2023 года № 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села Жалгыскан Карасуского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Жалгыскан Карасуского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Жалгыскан Карасуского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Жалгыскан Карасуского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Жалгыскан.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села, сельского округа, улицы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Жалгыскан подразделяется на участки (села, 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села Жалгыскан созывается и организуется проведение раздельного схода местного сообщества в пределах села Жалгыскан.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Жалгыскан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признанных судом недееспособными, а также лиц, содержащихся в местах лишения свободы по приговору суда.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села Жалгыскан или уполномоченным им лицом.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Жалгыскан или уполномоченное им лицо.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Жалгыскан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Карасуским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села Жалгыскан для регистрации.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села Жалгыскан Карасуского района Костанайской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Жалгыскан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Гагарина, Комсомольская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Кирпичная, Кооперативная, Школьная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Павлова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Новосельская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