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fb1a0" w14:textId="c5fb1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коммунальном государственном учреждении "Молодежный ресурсный центр отдела внутренней политики акимата Карабалыкского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Карабалыкского района Костанайской области от 1 марта 2023 года № 34.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 акимат Карабалыкского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коммунальном государственном учреждении "Молодежный ресурсный центр отдела внутренней политики акимата Карабалыкского района".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"Молодежный ресурсный центр отдела внутренней политики акимата Карабалыкского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течении двадцати календарных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– ресурсе акимата Карабалыкского района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государственную регистрацию вышеуказанного 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органах юстиции.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Карабалыкского района от 21 апреля 2022 года № 72 "Об утверждении Положения о коммунальном государственном учреждении "Молодежный ресурсный центр отдела внутренней политики акимата Карабалыкского района"" отменить.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района.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Карабалыкского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Халыков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"01" марта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</w:t>
            </w:r>
          </w:p>
        </w:tc>
      </w:tr>
    </w:tbl>
    <w:bookmarkStart w:name="z2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коммунальном государственном учреждении "Молодежный ресурсный центр" отдела внутренней политики акимата Карабалыкского района"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в редакции постановления акимата Карабалыкского района Костанайской области от 11.04.2024 </w:t>
      </w:r>
      <w:r>
        <w:rPr>
          <w:rFonts w:ascii="Times New Roman"/>
          <w:b w:val="false"/>
          <w:i w:val="false"/>
          <w:color w:val="ff0000"/>
          <w:sz w:val="28"/>
        </w:rPr>
        <w:t xml:space="preserve">№ 43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со дня его первого официального опубликования).</w:t>
      </w:r>
    </w:p>
    <w:bookmarkStart w:name="z2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коммунальном государственном учреждении "Молодежный ресурсный центр" отдела внутренней политики акимата Карабалыкского района" (далее – Положение) разработано в соответствии с Типовым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молодежных ресурсных центрах (далее – Типовое положение) разработанного в соответствии с подпунктом 11)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молодежной политике" (далее – Закон) и определяет статус и полномочия региональных, городских и районных молодежных ресурсных центров (далее – Ресурсный центр).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Ресурсный центр является юридическим лицом, осуществляющим информационно-методическое, консультационное сопровождение и поддержку инициатив молодежи, мониторинг и анализ ситуации в молодежной среде.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Деятельность Ресурсного центра направлена на содействие социальному и личностному развитию молодежи и поддержку деятельности молодежных организаций.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Ресурсный центр создан с целью оказания услуг для поддержки и развития молодежи и молодежных организации.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Создание, обеспечение и координация деятельности Ресурсного центра относятся к компетенции местных исполнительных органов района.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Ресурсный центр имеют свои штампы, печати, фирменные бланки со своим наименованием на государственном языке и русском языках, расчетные счета в органах казначейства и банке.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своей деятельности Ресурсный центр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и иными нормативными правовыми актами Республики Казахстан,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разработанными на их основе уставами.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Ресурсный центр осуществляет свою деятельность во взаимодействии с заинтересованными государственными органами и некоммерческими организациями, деятельность которых способствует достижению целей и задач Ресурсного центра.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Ресурсного центра: Коммунальное государственное учреждение "Молодежный ресурсный центр" отдела внутренней политики акимата Карабалыкского района".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Юридический адрес Ресурсного центра: Костанайская область, Карабалыкский район, поселок Карабалык, улица Нечипуренко дом 17.</w:t>
      </w:r>
    </w:p>
    <w:bookmarkEnd w:id="20"/>
    <w:bookmarkStart w:name="z3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функции Ресурсного центра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Ресурсный центр осуществляет работу с молодежью посредством реализации молодежных проектов и программ, неформального образования, поддержку инициатив и консультационного сопровождения молодежи, создание открытых пространств для саморазвития молодежи.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Планирование и осуществление деятельности Ресурсного центра основывается на потребностях и интересах молодежи и молодежных организаций.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Деятельность Ресурсного центра осуществляется в здании Ресурсного центра и в местах массового скопления молодежи.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Ресурсный центр координируют деятельность своих структурных подразделений – Центров обслуживания молодежи, в поселках и селах, и занимается повышением компетентности их сотрудников.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Основные задачи Ресурсного центра: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информационно-методического сопровождения;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консультационное сопровождение и поддержка инициатив молодежи;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анализа и мониторинг ситуации в молодежной среде.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Для достижения цели Ресурсный центр осуществляет следующие виды услуг: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разработка и реализация программ, направленных на решение социальных, культурных, экономических и иных проблем молодежи, организации досуга, отдыха, развитие молодежи в области спорта и образования;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деятельности по поддержке частных инициатив молодежи в социально-культурной жизни, творческом, предпринимательском, личном развитии, в том числе работа с неорганизованной молодежью с привлечением социальных служб, неправительственного сектора;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и поддержка молодежных объединений, инициативных групп, различных форм молодежного самоуправления;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мониторинг ситуации в молодежной среде на местном уровне;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консультации по участию молодежи в республиканских проектах и программах;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разработка практических рекомендаций по совершенствованию молодежной политики;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проведение различных культурно-развлекательных мероприятий, фестивалей, форумов, семинаров;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психолого-педагогической, юридической и иной помощи и консультирование несовершеннолетних и других представителей молодежи, в том числе освобожденных из мест лишения свободы, а также вернувшихся из специальных организаций образования и организаций с особым режимом содержания лиц, прошедших лечение от наркомании, токсикомании, алкоголизма, лиц, инфицированных вирусом иммунодефицита человека, и больных СПИДом;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контакты и сотрудничество с аналогичными учреждениями иных регионов области, страны и зарубежья;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иные услуги в рамках действующего законодательства.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Запрещается осуществление Ресурсным центром деятельности, а также совершение сделок, не отвечающих предмету и целям его деятельности, закрепленным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Ресурсный центр осуществляет следующие функции по направлениям деятельности: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содействие в подготовке к трудоустройству и профориентации молодежи: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консультирование и информирование молодых людей о государственных программах и проектах для молодежи в сфере занятости и по вопросам выбора профессии;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проведение курсов по развитию soft-skills – грамотное составление резюме, коммуникативные навыки, методы эффективного прохождения собеседования;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организация и проведение ярмарок вакансий для молодежи, разработка и реализация молодежных проектов и программ по вопросам профориентации, трудоустройства и достойного труда;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развитие жизненно важных навыков, компетенции и самостоятельности молодежи посредством неформального образования: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организация и проведение семинаров и тренингов по развитию жизненно важных навыков (гражданская активность, работа в команде, критическое мышление, креативность, сотрудничество, ответственность, управление эмоциями и др.), компетенции и самостоятельность молодежи;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разработка молодежных проектов и программ, направленных на развитие жизненно важных навыков и неформального образования;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содействие в повышении цифровой грамотности и развитии новых технологий среди молодежи: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консультирование молодежи по вопросам цифровой и медиа грамотности;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организация обучающих курсов по цифровой и медиа грамотности для молодежи;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организация деятельности кружков и клубов по робототехнике, программированию и информационным технологиям;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оказание психологической помощи молодежи: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консультирование психологом молодежи по личностным и эмоциональным вопросам;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организация и проведение психологических тренингов и занятий с молодежью;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разработка молодежных проектов по психическому здоровью молодежи;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оказание на безвозмездной основе консультационной и юридической помощи молодежи: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оказание юридических консультации для молодежи и молодежных организаций;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организация и проведение курсов по правовой грамотности среди молодежи;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разработка молодежных проектов и программ по повышению правовой грамотности молодежи;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оказание юридической помощи для молодежных организаций;</w:t>
      </w:r>
    </w:p>
    <w:bookmarkEnd w:id="62"/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содействие активизации инновационной и предпринимательской деятельности молодежи:</w:t>
      </w:r>
    </w:p>
    <w:bookmarkEnd w:id="63"/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консультирование и информирование молодежи по вопросам осуществления предпринимательской деятельности и мерам государственной поддержки предпринимательства;</w:t>
      </w:r>
    </w:p>
    <w:bookmarkEnd w:id="64"/>
    <w:bookmarkStart w:name="z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организация и проведение семинаров и тренингов по предпринимательским компетенциям;</w:t>
      </w:r>
    </w:p>
    <w:bookmarkEnd w:id="65"/>
    <w:bookmarkStart w:name="z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поддержка социального предпринимательства среди молодежи;</w:t>
      </w:r>
    </w:p>
    <w:bookmarkEnd w:id="66"/>
    <w:bookmarkStart w:name="z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разработка проектов по активизации предпринимательской деятельности среди молодежи;</w:t>
      </w:r>
    </w:p>
    <w:bookmarkEnd w:id="67"/>
    <w:bookmarkStart w:name="z8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поддержка и развитие волонтерской деятельности в молодежной среде:</w:t>
      </w:r>
    </w:p>
    <w:bookmarkEnd w:id="68"/>
    <w:bookmarkStart w:name="z8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консультирование и информирование молодежи о волонтерской деятельности и возможностях поддержки молодых волонтеров;</w:t>
      </w:r>
    </w:p>
    <w:bookmarkEnd w:id="69"/>
    <w:bookmarkStart w:name="z8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организация обучающих курсов, школ, лагерей, семинаров и тренингов по поддержке и развитию волонтерской деятельности среди молодежи;</w:t>
      </w:r>
    </w:p>
    <w:bookmarkEnd w:id="70"/>
    <w:bookmarkStart w:name="z8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сотрудничество с волонтерскими организациями, организациями образования, культуры и социальной сферы для организации волонтерской деятельности молодежи;</w:t>
      </w:r>
    </w:p>
    <w:bookmarkEnd w:id="71"/>
    <w:bookmarkStart w:name="z8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поддержка волонтерских инициатив и реализация совместных мероприятий с волонтерскими организациями и инициативными группами молодежи;</w:t>
      </w:r>
    </w:p>
    <w:bookmarkEnd w:id="72"/>
    <w:bookmarkStart w:name="z8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разработка проектов по активизации волонтерской деятельности в молодежной среде;</w:t>
      </w:r>
    </w:p>
    <w:bookmarkEnd w:id="73"/>
    <w:bookmarkStart w:name="z8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обеспечение работы с молодыми семьями и содействие молодежи в подготовке к семейной жизни:</w:t>
      </w:r>
    </w:p>
    <w:bookmarkEnd w:id="74"/>
    <w:bookmarkStart w:name="z8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консультирование молодых семей по семейно-брачным вопросам;</w:t>
      </w:r>
    </w:p>
    <w:bookmarkEnd w:id="75"/>
    <w:bookmarkStart w:name="z9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работа с молодыми людьми, подавшими заявления на регистрацию брака;</w:t>
      </w:r>
    </w:p>
    <w:bookmarkEnd w:id="76"/>
    <w:bookmarkStart w:name="z9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разработка молодежных проектов и программ по укреплению семейных ценностей в обществе;</w:t>
      </w:r>
    </w:p>
    <w:bookmarkEnd w:id="77"/>
    <w:bookmarkStart w:name="z9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поддержка и содействие в развитии молодежных организаций, движений и органов молодежного самоуправления:</w:t>
      </w:r>
    </w:p>
    <w:bookmarkEnd w:id="78"/>
    <w:bookmarkStart w:name="z9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консультирование и информирование молодежных организаций, органов молодежного самоуправления о мерах государственной поддержки и сотрудничества с неправительственными организациями;</w:t>
      </w:r>
    </w:p>
    <w:bookmarkEnd w:id="79"/>
    <w:bookmarkStart w:name="z9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предоставление залов и помещений для проведения мероприятий молодежным организациям, органам молодежного самоуправления;</w:t>
      </w:r>
    </w:p>
    <w:bookmarkEnd w:id="80"/>
    <w:bookmarkStart w:name="z9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информационное сопровождение деятельности молодежных организаций, движений и органов молодежного самоуправления;</w:t>
      </w:r>
    </w:p>
    <w:bookmarkEnd w:id="81"/>
    <w:bookmarkStart w:name="z9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поддержка инициатив молодежных организаций и органов молодежного самоуправления;</w:t>
      </w:r>
    </w:p>
    <w:bookmarkEnd w:id="82"/>
    <w:bookmarkStart w:name="z9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разработка совместных проектов и программ с молодежными организациями, движениями и органами молодежного самоуправления;</w:t>
      </w:r>
    </w:p>
    <w:bookmarkEnd w:id="83"/>
    <w:bookmarkStart w:name="z9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сопровождение разработки и оценки молодежных проектов и программ:</w:t>
      </w:r>
    </w:p>
    <w:bookmarkEnd w:id="84"/>
    <w:bookmarkStart w:name="z9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консультирование и информирование молодежи и молодежных организаций по вопросам разработки и оценки проектов и программ;</w:t>
      </w:r>
    </w:p>
    <w:bookmarkEnd w:id="85"/>
    <w:bookmarkStart w:name="z10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организация и проведения курсов, школ, лагерей, семинаров и тренингов для - молодежных организаций, движений, органов молодежного самоуправления, инициативных групп молодежи по вопросам управления проектами;</w:t>
      </w:r>
    </w:p>
    <w:bookmarkEnd w:id="86"/>
    <w:bookmarkStart w:name="z10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организация и ведение базы данных о молодежных проектах и программах;</w:t>
      </w:r>
    </w:p>
    <w:bookmarkEnd w:id="87"/>
    <w:bookmarkStart w:name="z10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разработка и оценка устойчивых проектов и программ на основе интересов и потребностей молодежи;</w:t>
      </w:r>
    </w:p>
    <w:bookmarkEnd w:id="88"/>
    <w:bookmarkStart w:name="z10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расширение информационного пространства;</w:t>
      </w:r>
    </w:p>
    <w:bookmarkEnd w:id="89"/>
    <w:bookmarkStart w:name="z10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создание каталогов лучших практик;</w:t>
      </w:r>
    </w:p>
    <w:bookmarkEnd w:id="90"/>
    <w:bookmarkStart w:name="z10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освещение деятельности Ресурсного центра;</w:t>
      </w:r>
    </w:p>
    <w:bookmarkEnd w:id="91"/>
    <w:bookmarkStart w:name="z10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выполнение других функций, соответствующих потребностям и интересам молодежи и не противоречащих законодательству Республики Казахстан и данному </w:t>
      </w:r>
      <w:r>
        <w:rPr>
          <w:rFonts w:ascii="Times New Roman"/>
          <w:b w:val="false"/>
          <w:i w:val="false"/>
          <w:color w:val="000000"/>
          <w:sz w:val="28"/>
        </w:rPr>
        <w:t>положению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2"/>
    <w:bookmarkStart w:name="z10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Вышеуказанные функции, в рамках каждой из них, осуществляются посредством оценки потребности целевой группы, привлечения молодежи к планированию и оценке, консультационного сопровождения, проведения тренингов, разработке молодежных проектов и программ, поддержку инициатив молодежи.</w:t>
      </w:r>
    </w:p>
    <w:bookmarkEnd w:id="93"/>
    <w:bookmarkStart w:name="z108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Ресурсного центра</w:t>
      </w:r>
    </w:p>
    <w:bookmarkEnd w:id="94"/>
    <w:bookmarkStart w:name="z10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Ресурсного центра организовывает и обеспечивает деятельность Ресурсного центра, назначается и освобождается от должности приказом руководителя исполнительного органа, входящего в структуру местного исполнительного органа.</w:t>
      </w:r>
    </w:p>
    <w:bookmarkEnd w:id="95"/>
    <w:bookmarkStart w:name="z11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ресурсного центра назначается по согласованию с Ресурсным центром области.</w:t>
      </w:r>
    </w:p>
    <w:bookmarkEnd w:id="96"/>
    <w:bookmarkStart w:name="z11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Руководитель Ресурсного центра непосредственно подчиняется руководителю исполнительного органа, входящего в структуру местного исполнительного органа и несет персональную ответственность за выполнение возложенных на него функций.</w:t>
      </w:r>
    </w:p>
    <w:bookmarkEnd w:id="97"/>
    <w:bookmarkStart w:name="z11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Руководитель Ресурсного центра действуют на принципах единоначалия и самостоятельно решает вопросы деятельности Ресурсного центра в соответствии с его компетенцией, определяемой законодательством Республики Казахстан и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8"/>
    <w:bookmarkStart w:name="z11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При осуществлении деятельности Ресурсного центра руководитель Ресурсного центра в установленном законодательством порядке:</w:t>
      </w:r>
    </w:p>
    <w:bookmarkEnd w:id="99"/>
    <w:bookmarkStart w:name="z11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Ресурсного центра;</w:t>
      </w:r>
    </w:p>
    <w:bookmarkEnd w:id="100"/>
    <w:bookmarkStart w:name="z11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интересы Ресурсного центра во всех организациях;</w:t>
      </w:r>
    </w:p>
    <w:bookmarkEnd w:id="101"/>
    <w:bookmarkStart w:name="z11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случаях и пределах, установленных законодательством, распоряжается имуществом;</w:t>
      </w:r>
    </w:p>
    <w:bookmarkEnd w:id="102"/>
    <w:bookmarkStart w:name="z11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заключает договоры;</w:t>
      </w:r>
    </w:p>
    <w:bookmarkEnd w:id="103"/>
    <w:bookmarkStart w:name="z11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порядок и планы Ресурсного центра по командировкам, стажировкам, обучению сотрудников в казахстанских и зарубежных учебных центрах и повышения квалификации сотрудников;</w:t>
      </w:r>
    </w:p>
    <w:bookmarkEnd w:id="104"/>
    <w:bookmarkStart w:name="z11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принимает на работу и увольняет с работы сотрудников Ресурсного центра;</w:t>
      </w:r>
    </w:p>
    <w:bookmarkEnd w:id="105"/>
    <w:bookmarkStart w:name="z12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определяет функциональные обязанности и утверждает должностные инструкции сотрудников Ресурсного центра;</w:t>
      </w:r>
    </w:p>
    <w:bookmarkEnd w:id="106"/>
    <w:bookmarkStart w:name="z12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меры по противодействию коррупции и несет персональную ответственность.</w:t>
      </w:r>
    </w:p>
    <w:bookmarkEnd w:id="107"/>
    <w:bookmarkStart w:name="z12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 руководящим должностям Ресурсного центра допускаются лица, имеющие образование: гуманитарные науки, или социальные науки, экономика и бизнес, или право, или образование, или естественные науки, или технические науки и технологии и опыт работы с молодежью.</w:t>
      </w:r>
    </w:p>
    <w:bookmarkEnd w:id="10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